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1FD" w:rsidRDefault="000B1F80" w:rsidP="00595B53">
      <w:pPr>
        <w:spacing w:after="0" w:line="240" w:lineRule="auto"/>
        <w:jc w:val="center"/>
        <w:rPr>
          <w:rFonts w:ascii="Times New Roman" w:hAnsi="Times New Roman"/>
          <w:b/>
          <w:sz w:val="28"/>
          <w:szCs w:val="28"/>
        </w:rPr>
      </w:pPr>
      <w:r w:rsidRPr="00B161FD">
        <w:rPr>
          <w:rFonts w:ascii="Times New Roman" w:hAnsi="Times New Roman"/>
          <w:b/>
          <w:sz w:val="28"/>
          <w:szCs w:val="28"/>
        </w:rPr>
        <w:t xml:space="preserve">Обґрунтування технічних та якісних характеристик </w:t>
      </w:r>
      <w:bookmarkStart w:id="0" w:name="_GoBack"/>
      <w:bookmarkEnd w:id="0"/>
    </w:p>
    <w:p w:rsidR="00B161FD" w:rsidRDefault="000B1F80" w:rsidP="00595B53">
      <w:pPr>
        <w:spacing w:after="0" w:line="240" w:lineRule="auto"/>
        <w:jc w:val="center"/>
        <w:rPr>
          <w:rFonts w:ascii="Times New Roman" w:hAnsi="Times New Roman"/>
          <w:b/>
          <w:sz w:val="28"/>
          <w:szCs w:val="28"/>
        </w:rPr>
      </w:pPr>
      <w:r w:rsidRPr="00B161FD">
        <w:rPr>
          <w:rFonts w:ascii="Times New Roman" w:hAnsi="Times New Roman"/>
          <w:b/>
          <w:sz w:val="28"/>
          <w:szCs w:val="28"/>
        </w:rPr>
        <w:t xml:space="preserve">предмета закупівлі, розміру бюджетного призначення, </w:t>
      </w:r>
    </w:p>
    <w:p w:rsidR="00C819C9" w:rsidRPr="00B161FD" w:rsidRDefault="000B1F80" w:rsidP="00595B53">
      <w:pPr>
        <w:spacing w:after="0" w:line="240" w:lineRule="auto"/>
        <w:jc w:val="center"/>
        <w:rPr>
          <w:rFonts w:ascii="Times New Roman" w:hAnsi="Times New Roman"/>
          <w:b/>
          <w:sz w:val="28"/>
          <w:szCs w:val="28"/>
        </w:rPr>
      </w:pPr>
      <w:r w:rsidRPr="00B161FD">
        <w:rPr>
          <w:rFonts w:ascii="Times New Roman" w:hAnsi="Times New Roman"/>
          <w:b/>
          <w:sz w:val="28"/>
          <w:szCs w:val="28"/>
        </w:rPr>
        <w:t>очікуваної вартості предмета закупівлі</w:t>
      </w:r>
    </w:p>
    <w:p w:rsidR="00B161FD" w:rsidRDefault="00595B53" w:rsidP="00595B53">
      <w:pPr>
        <w:spacing w:after="120" w:line="240" w:lineRule="auto"/>
        <w:contextualSpacing/>
        <w:jc w:val="center"/>
        <w:rPr>
          <w:rFonts w:ascii="Times New Roman" w:hAnsi="Times New Roman"/>
          <w:sz w:val="28"/>
          <w:szCs w:val="28"/>
        </w:rPr>
      </w:pPr>
      <w:r w:rsidRPr="00B161FD">
        <w:rPr>
          <w:rFonts w:ascii="Times New Roman" w:hAnsi="Times New Roman"/>
          <w:sz w:val="28"/>
          <w:szCs w:val="28"/>
        </w:rPr>
        <w:t>(відповідно до пункту 4</w:t>
      </w:r>
      <w:r w:rsidRPr="00B161FD">
        <w:rPr>
          <w:rFonts w:ascii="Times New Roman" w:hAnsi="Times New Roman"/>
          <w:sz w:val="28"/>
          <w:szCs w:val="28"/>
          <w:vertAlign w:val="superscript"/>
        </w:rPr>
        <w:t xml:space="preserve">1 </w:t>
      </w:r>
      <w:r w:rsidRPr="00B161FD">
        <w:rPr>
          <w:rFonts w:ascii="Times New Roman" w:hAnsi="Times New Roman"/>
          <w:sz w:val="28"/>
          <w:szCs w:val="28"/>
        </w:rPr>
        <w:t xml:space="preserve">постанови </w:t>
      </w:r>
      <w:r w:rsidR="000C63E5" w:rsidRPr="00B161FD">
        <w:rPr>
          <w:rFonts w:ascii="Times New Roman" w:hAnsi="Times New Roman"/>
          <w:sz w:val="28"/>
          <w:szCs w:val="28"/>
        </w:rPr>
        <w:t>Кабінету Міністрів України</w:t>
      </w:r>
      <w:r w:rsidRPr="00B161FD">
        <w:rPr>
          <w:rFonts w:ascii="Times New Roman" w:hAnsi="Times New Roman"/>
          <w:sz w:val="28"/>
          <w:szCs w:val="28"/>
        </w:rPr>
        <w:t xml:space="preserve"> </w:t>
      </w:r>
    </w:p>
    <w:p w:rsidR="00595B53" w:rsidRDefault="00595B53" w:rsidP="00595B53">
      <w:pPr>
        <w:spacing w:after="120" w:line="240" w:lineRule="auto"/>
        <w:contextualSpacing/>
        <w:jc w:val="center"/>
        <w:rPr>
          <w:rFonts w:ascii="Times New Roman" w:hAnsi="Times New Roman"/>
          <w:sz w:val="28"/>
          <w:szCs w:val="28"/>
        </w:rPr>
      </w:pPr>
      <w:r w:rsidRPr="00B161FD">
        <w:rPr>
          <w:rFonts w:ascii="Times New Roman" w:hAnsi="Times New Roman"/>
          <w:sz w:val="28"/>
          <w:szCs w:val="28"/>
        </w:rPr>
        <w:t xml:space="preserve">від 11.10.2016 № 710 </w:t>
      </w:r>
      <w:r w:rsidR="000C63E5" w:rsidRPr="00B161FD">
        <w:rPr>
          <w:rFonts w:ascii="Times New Roman" w:hAnsi="Times New Roman"/>
          <w:sz w:val="28"/>
          <w:szCs w:val="28"/>
        </w:rPr>
        <w:br/>
      </w:r>
      <w:r w:rsidRPr="00B161FD">
        <w:rPr>
          <w:rFonts w:ascii="Times New Roman" w:hAnsi="Times New Roman"/>
          <w:sz w:val="28"/>
          <w:szCs w:val="28"/>
        </w:rPr>
        <w:t>«Про ефективне використання державних коштів» (зі змінами))</w:t>
      </w:r>
    </w:p>
    <w:p w:rsidR="00B161FD" w:rsidRPr="00B161FD" w:rsidRDefault="00B161FD" w:rsidP="00595B53">
      <w:pPr>
        <w:spacing w:after="120" w:line="240" w:lineRule="auto"/>
        <w:contextualSpacing/>
        <w:jc w:val="center"/>
        <w:rPr>
          <w:rFonts w:ascii="Times New Roman" w:hAnsi="Times New Roman"/>
          <w:sz w:val="28"/>
          <w:szCs w:val="28"/>
        </w:rPr>
      </w:pPr>
    </w:p>
    <w:p w:rsidR="00DD00C2" w:rsidRPr="00B161FD" w:rsidRDefault="000B1F80" w:rsidP="00331D01">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8"/>
          <w:szCs w:val="28"/>
          <w:lang w:eastAsia="ru-RU"/>
        </w:rPr>
      </w:pPr>
      <w:r w:rsidRPr="00B161FD">
        <w:rPr>
          <w:rFonts w:ascii="Times New Roman" w:eastAsia="Times New Roman" w:hAnsi="Times New Roman"/>
          <w:b/>
          <w:sz w:val="28"/>
          <w:szCs w:val="28"/>
          <w:lang w:eastAsia="ru-RU"/>
        </w:rPr>
        <w:t>Найменування, місцезнаходження та ідентифікаційний код замовника в Єдиному державному реєстрі юридичних осіб, фізичних осіб - підприємців та громадс</w:t>
      </w:r>
      <w:r w:rsidR="000C63E5" w:rsidRPr="00B161FD">
        <w:rPr>
          <w:rFonts w:ascii="Times New Roman" w:eastAsia="Times New Roman" w:hAnsi="Times New Roman"/>
          <w:b/>
          <w:sz w:val="28"/>
          <w:szCs w:val="28"/>
          <w:lang w:eastAsia="ru-RU"/>
        </w:rPr>
        <w:t>ьких формувань, його категорія:</w:t>
      </w:r>
    </w:p>
    <w:p w:rsidR="00DD00C2" w:rsidRPr="00B161FD" w:rsidRDefault="00827CFD" w:rsidP="00EF6DFE">
      <w:pPr>
        <w:pStyle w:val="a3"/>
        <w:tabs>
          <w:tab w:val="left" w:pos="851"/>
        </w:tabs>
        <w:spacing w:after="0" w:line="240" w:lineRule="auto"/>
        <w:ind w:left="0" w:firstLine="709"/>
        <w:contextualSpacing w:val="0"/>
        <w:jc w:val="both"/>
        <w:rPr>
          <w:rFonts w:ascii="Times New Roman" w:eastAsia="Times New Roman" w:hAnsi="Times New Roman"/>
          <w:sz w:val="28"/>
          <w:szCs w:val="28"/>
          <w:lang w:eastAsia="ru-RU"/>
        </w:rPr>
      </w:pPr>
      <w:r w:rsidRPr="00B161FD">
        <w:rPr>
          <w:rFonts w:ascii="Times New Roman" w:eastAsia="Times New Roman" w:hAnsi="Times New Roman"/>
          <w:sz w:val="28"/>
          <w:szCs w:val="28"/>
          <w:lang w:eastAsia="ru-RU"/>
        </w:rPr>
        <w:t>Харківська обласна рада</w:t>
      </w:r>
      <w:r w:rsidR="00DD00C2" w:rsidRPr="00B161FD">
        <w:rPr>
          <w:rFonts w:ascii="Times New Roman" w:eastAsia="Times New Roman" w:hAnsi="Times New Roman"/>
          <w:sz w:val="28"/>
          <w:szCs w:val="28"/>
          <w:lang w:eastAsia="ru-RU"/>
        </w:rPr>
        <w:t>;</w:t>
      </w:r>
    </w:p>
    <w:p w:rsidR="00DD00C2" w:rsidRPr="00B161FD" w:rsidRDefault="00C55C00" w:rsidP="00EF6DFE">
      <w:pPr>
        <w:pStyle w:val="a3"/>
        <w:tabs>
          <w:tab w:val="left" w:pos="851"/>
        </w:tabs>
        <w:spacing w:after="0" w:line="240" w:lineRule="auto"/>
        <w:ind w:left="0" w:firstLine="709"/>
        <w:contextualSpacing w:val="0"/>
        <w:jc w:val="both"/>
        <w:rPr>
          <w:rFonts w:ascii="Times New Roman" w:eastAsia="Times New Roman" w:hAnsi="Times New Roman"/>
          <w:sz w:val="28"/>
          <w:szCs w:val="28"/>
          <w:lang w:eastAsia="ru-RU"/>
        </w:rPr>
      </w:pPr>
      <w:r w:rsidRPr="00B161FD">
        <w:rPr>
          <w:rFonts w:ascii="Times New Roman" w:eastAsia="Times New Roman" w:hAnsi="Times New Roman"/>
          <w:sz w:val="28"/>
          <w:szCs w:val="28"/>
          <w:lang w:eastAsia="ru-RU"/>
        </w:rPr>
        <w:t>610</w:t>
      </w:r>
      <w:r w:rsidR="00F81354" w:rsidRPr="00B161FD">
        <w:rPr>
          <w:rFonts w:ascii="Times New Roman" w:eastAsia="Times New Roman" w:hAnsi="Times New Roman"/>
          <w:sz w:val="28"/>
          <w:szCs w:val="28"/>
          <w:lang w:eastAsia="ru-RU"/>
        </w:rPr>
        <w:t>2</w:t>
      </w:r>
      <w:r w:rsidRPr="00B161FD">
        <w:rPr>
          <w:rFonts w:ascii="Times New Roman" w:eastAsia="Times New Roman" w:hAnsi="Times New Roman"/>
          <w:sz w:val="28"/>
          <w:szCs w:val="28"/>
          <w:lang w:eastAsia="ru-RU"/>
        </w:rPr>
        <w:t xml:space="preserve">2, Україна, </w:t>
      </w:r>
      <w:r w:rsidR="00F81354" w:rsidRPr="00B161FD">
        <w:rPr>
          <w:rFonts w:ascii="Times New Roman" w:eastAsia="Times New Roman" w:hAnsi="Times New Roman"/>
          <w:sz w:val="28"/>
          <w:szCs w:val="28"/>
          <w:lang w:eastAsia="ru-RU"/>
        </w:rPr>
        <w:t>місто</w:t>
      </w:r>
      <w:r w:rsidRPr="00B161FD">
        <w:rPr>
          <w:rFonts w:ascii="Times New Roman" w:eastAsia="Times New Roman" w:hAnsi="Times New Roman"/>
          <w:sz w:val="28"/>
          <w:szCs w:val="28"/>
          <w:lang w:eastAsia="ru-RU"/>
        </w:rPr>
        <w:t xml:space="preserve"> Харків, </w:t>
      </w:r>
      <w:r w:rsidR="00827CFD" w:rsidRPr="00B161FD">
        <w:rPr>
          <w:rFonts w:ascii="Times New Roman" w:eastAsia="Times New Roman" w:hAnsi="Times New Roman"/>
          <w:sz w:val="28"/>
          <w:szCs w:val="28"/>
          <w:lang w:eastAsia="ru-RU"/>
        </w:rPr>
        <w:t>вулиця Сумська, 64</w:t>
      </w:r>
      <w:r w:rsidR="000C63E5" w:rsidRPr="00B161FD">
        <w:rPr>
          <w:rFonts w:ascii="Times New Roman" w:eastAsia="Times New Roman" w:hAnsi="Times New Roman"/>
          <w:sz w:val="28"/>
          <w:szCs w:val="28"/>
          <w:lang w:eastAsia="ru-RU"/>
        </w:rPr>
        <w:t>;</w:t>
      </w:r>
    </w:p>
    <w:p w:rsidR="00DD00C2" w:rsidRPr="00B161FD" w:rsidRDefault="00EF6DFE" w:rsidP="00EF6DFE">
      <w:pPr>
        <w:pStyle w:val="a3"/>
        <w:tabs>
          <w:tab w:val="left" w:pos="851"/>
        </w:tabs>
        <w:spacing w:after="0" w:line="240" w:lineRule="auto"/>
        <w:ind w:left="0" w:firstLine="709"/>
        <w:contextualSpacing w:val="0"/>
        <w:jc w:val="both"/>
        <w:rPr>
          <w:rFonts w:ascii="Times New Roman" w:eastAsia="Times New Roman" w:hAnsi="Times New Roman"/>
          <w:sz w:val="28"/>
          <w:szCs w:val="28"/>
          <w:lang w:eastAsia="ru-RU"/>
        </w:rPr>
      </w:pPr>
      <w:r w:rsidRPr="00B161FD">
        <w:rPr>
          <w:rFonts w:ascii="Times New Roman" w:eastAsia="Times New Roman" w:hAnsi="Times New Roman"/>
          <w:sz w:val="28"/>
          <w:szCs w:val="28"/>
          <w:lang w:eastAsia="ru-RU"/>
        </w:rPr>
        <w:t>К</w:t>
      </w:r>
      <w:r w:rsidR="000C63E5" w:rsidRPr="00B161FD">
        <w:rPr>
          <w:rFonts w:ascii="Times New Roman" w:eastAsia="Times New Roman" w:hAnsi="Times New Roman"/>
          <w:sz w:val="28"/>
          <w:szCs w:val="28"/>
          <w:lang w:eastAsia="ru-RU"/>
        </w:rPr>
        <w:t xml:space="preserve">од за ЄДРПОУ – </w:t>
      </w:r>
      <w:r w:rsidR="00827CFD" w:rsidRPr="00B161FD">
        <w:rPr>
          <w:rFonts w:ascii="Times New Roman" w:eastAsia="Times New Roman" w:hAnsi="Times New Roman"/>
          <w:sz w:val="28"/>
          <w:szCs w:val="28"/>
          <w:lang w:eastAsia="ru-RU"/>
        </w:rPr>
        <w:t>24283333</w:t>
      </w:r>
      <w:r w:rsidR="000C63E5" w:rsidRPr="00B161FD">
        <w:rPr>
          <w:rFonts w:ascii="Times New Roman" w:eastAsia="Times New Roman" w:hAnsi="Times New Roman"/>
          <w:sz w:val="28"/>
          <w:szCs w:val="28"/>
          <w:lang w:eastAsia="ru-RU"/>
        </w:rPr>
        <w:t>;</w:t>
      </w:r>
    </w:p>
    <w:p w:rsidR="00DD00C2" w:rsidRDefault="00EF6DFE" w:rsidP="00EF6DFE">
      <w:pPr>
        <w:pStyle w:val="a3"/>
        <w:tabs>
          <w:tab w:val="left" w:pos="851"/>
        </w:tabs>
        <w:spacing w:after="120" w:line="240" w:lineRule="auto"/>
        <w:ind w:left="0" w:firstLine="709"/>
        <w:contextualSpacing w:val="0"/>
        <w:jc w:val="both"/>
        <w:rPr>
          <w:rFonts w:ascii="Times New Roman" w:eastAsia="Times New Roman" w:hAnsi="Times New Roman"/>
          <w:sz w:val="28"/>
          <w:szCs w:val="28"/>
          <w:lang w:eastAsia="ru-RU"/>
        </w:rPr>
      </w:pPr>
      <w:r w:rsidRPr="00B161FD">
        <w:rPr>
          <w:rFonts w:ascii="Times New Roman" w:eastAsia="Times New Roman" w:hAnsi="Times New Roman"/>
          <w:sz w:val="28"/>
          <w:szCs w:val="28"/>
          <w:lang w:eastAsia="ru-RU"/>
        </w:rPr>
        <w:t>К</w:t>
      </w:r>
      <w:r w:rsidR="00DD00C2" w:rsidRPr="00B161FD">
        <w:rPr>
          <w:rFonts w:ascii="Times New Roman" w:eastAsia="Times New Roman" w:hAnsi="Times New Roman"/>
          <w:sz w:val="28"/>
          <w:szCs w:val="28"/>
          <w:lang w:eastAsia="ru-RU"/>
        </w:rPr>
        <w:t xml:space="preserve">атегорія замовника – </w:t>
      </w:r>
      <w:r w:rsidR="00F81354" w:rsidRPr="00B161FD">
        <w:rPr>
          <w:rFonts w:ascii="Times New Roman" w:eastAsia="Times New Roman" w:hAnsi="Times New Roman"/>
          <w:sz w:val="28"/>
          <w:szCs w:val="28"/>
          <w:lang w:eastAsia="ru-RU"/>
        </w:rPr>
        <w:t xml:space="preserve">орган </w:t>
      </w:r>
      <w:r w:rsidR="00827CFD" w:rsidRPr="00B161FD">
        <w:rPr>
          <w:rFonts w:ascii="Times New Roman" w:eastAsia="Times New Roman" w:hAnsi="Times New Roman"/>
          <w:sz w:val="28"/>
          <w:szCs w:val="28"/>
          <w:lang w:eastAsia="ru-RU"/>
        </w:rPr>
        <w:t>місцевого самоврядування</w:t>
      </w:r>
      <w:r w:rsidR="00DD00C2" w:rsidRPr="00B161FD">
        <w:rPr>
          <w:rFonts w:ascii="Times New Roman" w:eastAsia="Times New Roman" w:hAnsi="Times New Roman"/>
          <w:sz w:val="28"/>
          <w:szCs w:val="28"/>
          <w:lang w:eastAsia="ru-RU"/>
        </w:rPr>
        <w:t>.</w:t>
      </w:r>
    </w:p>
    <w:p w:rsidR="00B161FD" w:rsidRPr="00B161FD" w:rsidRDefault="00B161FD" w:rsidP="00EF6DFE">
      <w:pPr>
        <w:pStyle w:val="a3"/>
        <w:tabs>
          <w:tab w:val="left" w:pos="851"/>
        </w:tabs>
        <w:spacing w:after="120" w:line="240" w:lineRule="auto"/>
        <w:ind w:left="0" w:firstLine="709"/>
        <w:contextualSpacing w:val="0"/>
        <w:jc w:val="both"/>
        <w:rPr>
          <w:rFonts w:ascii="Times New Roman" w:eastAsia="Times New Roman" w:hAnsi="Times New Roman"/>
          <w:sz w:val="28"/>
          <w:szCs w:val="28"/>
          <w:lang w:eastAsia="ru-RU"/>
        </w:rPr>
      </w:pPr>
    </w:p>
    <w:p w:rsidR="00DD00C2" w:rsidRPr="00B161FD" w:rsidRDefault="000B1F80" w:rsidP="00F81354">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8"/>
          <w:szCs w:val="28"/>
          <w:lang w:eastAsia="ru-RU"/>
        </w:rPr>
      </w:pPr>
      <w:r w:rsidRPr="00B161FD">
        <w:rPr>
          <w:rFonts w:ascii="Times New Roman" w:eastAsia="Times New Roman" w:hAnsi="Times New Roman"/>
          <w:b/>
          <w:sz w:val="28"/>
          <w:szCs w:val="28"/>
          <w:lang w:eastAsia="ru-RU"/>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p>
    <w:p w:rsidR="00FD1E7A" w:rsidRPr="00B161FD" w:rsidRDefault="00FD1E7A" w:rsidP="00FD1E7A">
      <w:pPr>
        <w:tabs>
          <w:tab w:val="left" w:pos="851"/>
        </w:tabs>
        <w:spacing w:after="120" w:line="240" w:lineRule="auto"/>
        <w:jc w:val="both"/>
        <w:rPr>
          <w:rFonts w:ascii="Times New Roman" w:hAnsi="Times New Roman"/>
          <w:sz w:val="28"/>
          <w:szCs w:val="28"/>
          <w:lang w:eastAsia="ru-RU"/>
        </w:rPr>
      </w:pPr>
      <w:r w:rsidRPr="00B161FD">
        <w:rPr>
          <w:rFonts w:ascii="Times New Roman" w:hAnsi="Times New Roman"/>
          <w:sz w:val="28"/>
          <w:szCs w:val="28"/>
          <w:lang w:eastAsia="ru-RU"/>
        </w:rPr>
        <w:t xml:space="preserve"> Почесні відзнаки та нагороди</w:t>
      </w:r>
    </w:p>
    <w:p w:rsidR="00FD1E7A" w:rsidRDefault="00FD1E7A" w:rsidP="00FD1E7A">
      <w:pPr>
        <w:tabs>
          <w:tab w:val="left" w:pos="851"/>
        </w:tabs>
        <w:spacing w:after="120" w:line="240" w:lineRule="auto"/>
        <w:jc w:val="both"/>
        <w:rPr>
          <w:rFonts w:ascii="Times New Roman" w:hAnsi="Times New Roman"/>
          <w:sz w:val="28"/>
          <w:szCs w:val="28"/>
          <w:lang w:eastAsia="ru-RU"/>
        </w:rPr>
      </w:pPr>
      <w:r w:rsidRPr="00B161FD">
        <w:rPr>
          <w:rFonts w:ascii="Times New Roman" w:hAnsi="Times New Roman"/>
          <w:sz w:val="28"/>
          <w:szCs w:val="28"/>
          <w:lang w:eastAsia="ru-RU"/>
        </w:rPr>
        <w:t>(ДК 021:2015 – 18510000-7 Ювелірні вироби та супутні товари)</w:t>
      </w:r>
    </w:p>
    <w:p w:rsidR="00B161FD" w:rsidRPr="00B161FD" w:rsidRDefault="00B161FD" w:rsidP="00FD1E7A">
      <w:pPr>
        <w:tabs>
          <w:tab w:val="left" w:pos="851"/>
        </w:tabs>
        <w:spacing w:after="120" w:line="240" w:lineRule="auto"/>
        <w:jc w:val="both"/>
        <w:rPr>
          <w:rFonts w:ascii="Times New Roman" w:hAnsi="Times New Roman"/>
          <w:sz w:val="28"/>
          <w:szCs w:val="28"/>
          <w:lang w:eastAsia="ru-RU"/>
        </w:rPr>
      </w:pPr>
    </w:p>
    <w:p w:rsidR="00DD00C2" w:rsidRPr="00B161FD" w:rsidRDefault="000B1F80" w:rsidP="00331D01">
      <w:pPr>
        <w:pStyle w:val="a3"/>
        <w:numPr>
          <w:ilvl w:val="0"/>
          <w:numId w:val="1"/>
        </w:numPr>
        <w:tabs>
          <w:tab w:val="left" w:pos="851"/>
        </w:tabs>
        <w:spacing w:after="0" w:line="240" w:lineRule="auto"/>
        <w:ind w:left="0" w:firstLine="425"/>
        <w:contextualSpacing w:val="0"/>
        <w:jc w:val="both"/>
        <w:rPr>
          <w:rFonts w:ascii="Times New Roman" w:hAnsi="Times New Roman"/>
          <w:sz w:val="28"/>
          <w:szCs w:val="28"/>
        </w:rPr>
      </w:pPr>
      <w:r w:rsidRPr="00B161FD">
        <w:rPr>
          <w:rFonts w:ascii="Times New Roman" w:eastAsia="Times New Roman" w:hAnsi="Times New Roman"/>
          <w:b/>
          <w:sz w:val="28"/>
          <w:szCs w:val="28"/>
          <w:lang w:eastAsia="ru-RU"/>
        </w:rPr>
        <w:t xml:space="preserve">Ідентифікатор закупівлі: </w:t>
      </w:r>
    </w:p>
    <w:p w:rsidR="00B161FD" w:rsidRPr="009B2708" w:rsidRDefault="00DD00C2" w:rsidP="009D4FBF">
      <w:pPr>
        <w:pStyle w:val="a3"/>
        <w:tabs>
          <w:tab w:val="left" w:pos="0"/>
        </w:tabs>
        <w:spacing w:after="120" w:line="240" w:lineRule="auto"/>
        <w:ind w:left="0" w:firstLine="567"/>
        <w:contextualSpacing w:val="0"/>
        <w:jc w:val="both"/>
        <w:rPr>
          <w:rFonts w:ascii="Times New Roman" w:eastAsia="Times New Roman" w:hAnsi="Times New Roman"/>
          <w:bCs/>
          <w:sz w:val="28"/>
          <w:szCs w:val="28"/>
          <w:lang w:eastAsia="ru-RU"/>
        </w:rPr>
      </w:pPr>
      <w:r w:rsidRPr="00B161FD">
        <w:rPr>
          <w:rFonts w:ascii="Times New Roman" w:eastAsia="Times New Roman" w:hAnsi="Times New Roman"/>
          <w:sz w:val="28"/>
          <w:szCs w:val="28"/>
          <w:lang w:eastAsia="ru-RU"/>
        </w:rPr>
        <w:tab/>
      </w:r>
      <w:r w:rsidR="00614932" w:rsidRPr="009B2708">
        <w:rPr>
          <w:rFonts w:ascii="Times New Roman" w:eastAsia="Times New Roman" w:hAnsi="Times New Roman"/>
          <w:bCs/>
          <w:sz w:val="28"/>
          <w:szCs w:val="28"/>
          <w:lang w:eastAsia="ru-RU"/>
        </w:rPr>
        <w:t>UA-P-2023-07-28-001642-c</w:t>
      </w:r>
    </w:p>
    <w:p w:rsidR="000B1F80" w:rsidRPr="00B161FD" w:rsidRDefault="00595B53" w:rsidP="009D4FBF">
      <w:pPr>
        <w:pStyle w:val="a3"/>
        <w:numPr>
          <w:ilvl w:val="0"/>
          <w:numId w:val="1"/>
        </w:numPr>
        <w:tabs>
          <w:tab w:val="left" w:pos="0"/>
        </w:tabs>
        <w:spacing w:after="120" w:line="240" w:lineRule="auto"/>
        <w:contextualSpacing w:val="0"/>
        <w:jc w:val="both"/>
        <w:rPr>
          <w:rFonts w:ascii="Times New Roman" w:eastAsia="Times New Roman" w:hAnsi="Times New Roman"/>
          <w:bCs/>
          <w:color w:val="FF0000"/>
          <w:sz w:val="28"/>
          <w:szCs w:val="28"/>
          <w:lang w:eastAsia="ru-RU"/>
        </w:rPr>
      </w:pPr>
      <w:r w:rsidRPr="00B161FD">
        <w:rPr>
          <w:rFonts w:ascii="Times New Roman" w:eastAsia="Times New Roman" w:hAnsi="Times New Roman"/>
          <w:b/>
          <w:sz w:val="28"/>
          <w:szCs w:val="28"/>
          <w:lang w:eastAsia="ru-RU"/>
        </w:rPr>
        <w:t>Обґрунтування технічних та якісних характеристик предмета закупівлі:</w:t>
      </w:r>
      <w:r w:rsidRPr="00B161FD">
        <w:rPr>
          <w:rFonts w:ascii="Times New Roman" w:hAnsi="Times New Roman"/>
          <w:sz w:val="28"/>
          <w:szCs w:val="28"/>
        </w:rPr>
        <w:t xml:space="preserve"> </w:t>
      </w:r>
    </w:p>
    <w:p w:rsidR="00FD1E7A" w:rsidRPr="00B161FD" w:rsidRDefault="00FD1E7A" w:rsidP="00827CFD">
      <w:pPr>
        <w:tabs>
          <w:tab w:val="left" w:pos="851"/>
        </w:tabs>
        <w:spacing w:after="0" w:line="240" w:lineRule="auto"/>
        <w:jc w:val="both"/>
        <w:rPr>
          <w:rFonts w:ascii="Times New Roman" w:eastAsia="Times New Roman" w:hAnsi="Times New Roman"/>
          <w:sz w:val="28"/>
          <w:szCs w:val="28"/>
          <w:lang w:eastAsia="ru-RU"/>
        </w:rPr>
      </w:pPr>
      <w:r w:rsidRPr="00B161FD">
        <w:rPr>
          <w:rFonts w:ascii="Times New Roman" w:eastAsia="Times New Roman" w:hAnsi="Times New Roman"/>
          <w:sz w:val="28"/>
          <w:szCs w:val="28"/>
          <w:lang w:eastAsia="ru-RU"/>
        </w:rPr>
        <w:t>Придбання почесних відзнак та нагород д</w:t>
      </w:r>
      <w:r w:rsidR="00827CFD" w:rsidRPr="00B161FD">
        <w:rPr>
          <w:rFonts w:ascii="Times New Roman" w:eastAsia="Times New Roman" w:hAnsi="Times New Roman"/>
          <w:sz w:val="28"/>
          <w:szCs w:val="28"/>
          <w:lang w:eastAsia="ru-RU"/>
        </w:rPr>
        <w:t xml:space="preserve">ля </w:t>
      </w:r>
      <w:r w:rsidRPr="00B161FD">
        <w:rPr>
          <w:rFonts w:ascii="Times New Roman" w:eastAsia="Times New Roman" w:hAnsi="Times New Roman"/>
          <w:sz w:val="28"/>
          <w:szCs w:val="28"/>
          <w:lang w:eastAsia="ru-RU"/>
        </w:rPr>
        <w:t>реалізації заходу «</w:t>
      </w:r>
      <w:r w:rsidR="00940D07" w:rsidRPr="00940D07">
        <w:rPr>
          <w:rFonts w:ascii="Times New Roman" w:eastAsia="Times New Roman" w:hAnsi="Times New Roman"/>
          <w:sz w:val="28"/>
          <w:szCs w:val="28"/>
          <w:lang w:eastAsia="ru-RU"/>
        </w:rPr>
        <w:t xml:space="preserve">Забезпечення участі у проведенні загальнодержавних, професійних свят, а також відзначення в області пам'ятних та ювілейних дат, у тому числі ювілеїв заснування районів, територіальних громад та населених пунктів області. Заохочення громадян, трудових колективів підприємств, установ та організацій, що зробили вагомий внесок у розвиток області; військовослужбовців Збройних Сил України, Національної гвардії України, інших військових формувань, представників Державної прикордонної служби України, Державної служби України з надзвичайних ситуацій, Служби безпеки України, Національної поліції України, системи Міністерства внутрішніх справ України, медичних працівників, волонтерів, працівників комунальних служб та інших підприємств, установ, закладів, незалежно від форми власності, представників організацій громадянського суспільства, громадян України та громадян інших держав за особистий внесок у справу зміцнення обороноздатності та захист інтересів </w:t>
      </w:r>
      <w:r w:rsidR="00940D07" w:rsidRPr="00940D07">
        <w:rPr>
          <w:rFonts w:ascii="Times New Roman" w:eastAsia="Times New Roman" w:hAnsi="Times New Roman"/>
          <w:sz w:val="28"/>
          <w:szCs w:val="28"/>
          <w:lang w:eastAsia="ru-RU"/>
        </w:rPr>
        <w:lastRenderedPageBreak/>
        <w:t>Харківщини, відданість та турботу при наданні різних видів допомоги цивільному населенню Харківської області у період воєнного стану або надзвичайних ситуацій.</w:t>
      </w:r>
      <w:r w:rsidRPr="00B161FD">
        <w:rPr>
          <w:rFonts w:ascii="Times New Roman" w:eastAsia="Times New Roman" w:hAnsi="Times New Roman"/>
          <w:sz w:val="28"/>
          <w:szCs w:val="28"/>
          <w:lang w:eastAsia="ru-RU"/>
        </w:rPr>
        <w:t xml:space="preserve">», затвердженої рішенням обласної ради від 23.09.2021 № 203-VIIІ (зі змінами), за рахунок коштів обласного бюджету, </w:t>
      </w:r>
    </w:p>
    <w:p w:rsidR="00481229" w:rsidRDefault="00481229" w:rsidP="00827CFD">
      <w:pPr>
        <w:tabs>
          <w:tab w:val="left" w:pos="851"/>
        </w:tabs>
        <w:spacing w:after="0" w:line="240" w:lineRule="auto"/>
        <w:jc w:val="both"/>
        <w:rPr>
          <w:rFonts w:ascii="Times New Roman" w:eastAsia="Times New Roman" w:hAnsi="Times New Roman"/>
          <w:bCs/>
          <w:color w:val="000000"/>
          <w:sz w:val="28"/>
          <w:szCs w:val="28"/>
          <w:lang w:eastAsia="ru-RU"/>
        </w:rPr>
      </w:pPr>
      <w:r w:rsidRPr="00B161FD">
        <w:rPr>
          <w:rFonts w:ascii="Times New Roman" w:eastAsia="Times New Roman" w:hAnsi="Times New Roman"/>
          <w:b/>
          <w:sz w:val="28"/>
          <w:szCs w:val="28"/>
          <w:lang w:eastAsia="ru-RU"/>
        </w:rPr>
        <w:t>Очікувана вартість предмета закупівлі:</w:t>
      </w:r>
      <w:r w:rsidR="00C27536" w:rsidRPr="00B161FD">
        <w:rPr>
          <w:rFonts w:ascii="Times New Roman" w:eastAsia="Times New Roman" w:hAnsi="Times New Roman"/>
          <w:bCs/>
          <w:color w:val="000000"/>
          <w:sz w:val="28"/>
          <w:szCs w:val="28"/>
          <w:lang w:eastAsia="ru-RU" w:bidi="uk-UA"/>
        </w:rPr>
        <w:t xml:space="preserve"> </w:t>
      </w:r>
      <w:r w:rsidR="00FD1E7A" w:rsidRPr="00B161FD">
        <w:rPr>
          <w:rFonts w:ascii="Times New Roman" w:eastAsia="Times New Roman" w:hAnsi="Times New Roman"/>
          <w:bCs/>
          <w:color w:val="000000"/>
          <w:sz w:val="28"/>
          <w:szCs w:val="28"/>
          <w:lang w:eastAsia="ru-RU" w:bidi="uk-UA"/>
        </w:rPr>
        <w:t>274 630, 98</w:t>
      </w:r>
      <w:r w:rsidRPr="00B161FD">
        <w:rPr>
          <w:rFonts w:ascii="Times New Roman" w:eastAsia="Times New Roman" w:hAnsi="Times New Roman"/>
          <w:bCs/>
          <w:color w:val="000000"/>
          <w:sz w:val="28"/>
          <w:szCs w:val="28"/>
          <w:lang w:eastAsia="ru-RU" w:bidi="uk-UA"/>
        </w:rPr>
        <w:t xml:space="preserve"> </w:t>
      </w:r>
      <w:r w:rsidRPr="00B161FD">
        <w:rPr>
          <w:rFonts w:ascii="Times New Roman" w:eastAsia="Times New Roman" w:hAnsi="Times New Roman"/>
          <w:bCs/>
          <w:color w:val="000000"/>
          <w:sz w:val="28"/>
          <w:szCs w:val="28"/>
          <w:lang w:eastAsia="ru-RU"/>
        </w:rPr>
        <w:t>грн. з ПДВ</w:t>
      </w:r>
      <w:r w:rsidR="005B343F" w:rsidRPr="00B161FD">
        <w:rPr>
          <w:rFonts w:ascii="Times New Roman" w:eastAsia="Times New Roman" w:hAnsi="Times New Roman"/>
          <w:bCs/>
          <w:color w:val="000000"/>
          <w:sz w:val="28"/>
          <w:szCs w:val="28"/>
          <w:lang w:eastAsia="ru-RU"/>
        </w:rPr>
        <w:t>.</w:t>
      </w:r>
    </w:p>
    <w:p w:rsidR="00940D07" w:rsidRPr="00230F37" w:rsidRDefault="00940D07" w:rsidP="00827CFD">
      <w:pPr>
        <w:tabs>
          <w:tab w:val="left" w:pos="851"/>
        </w:tabs>
        <w:spacing w:after="0" w:line="240" w:lineRule="auto"/>
        <w:jc w:val="both"/>
        <w:rPr>
          <w:rFonts w:ascii="Times New Roman" w:eastAsia="Times New Roman" w:hAnsi="Times New Roman"/>
          <w:bCs/>
          <w:color w:val="000000"/>
          <w:sz w:val="28"/>
          <w:szCs w:val="28"/>
          <w:lang w:val="ru-RU" w:eastAsia="ru-RU"/>
        </w:rPr>
      </w:pPr>
    </w:p>
    <w:p w:rsidR="00B12373" w:rsidRPr="00B161FD" w:rsidRDefault="00B6060F" w:rsidP="00DD00C2">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b/>
          <w:sz w:val="28"/>
          <w:szCs w:val="28"/>
          <w:lang w:eastAsia="ru-RU"/>
        </w:rPr>
      </w:pPr>
      <w:r w:rsidRPr="00B161FD">
        <w:rPr>
          <w:rFonts w:ascii="Times New Roman" w:eastAsia="Times New Roman" w:hAnsi="Times New Roman"/>
          <w:b/>
          <w:sz w:val="28"/>
          <w:szCs w:val="28"/>
          <w:lang w:eastAsia="ru-RU"/>
        </w:rPr>
        <w:t>Обґрунтування</w:t>
      </w:r>
      <w:r w:rsidR="00B12373" w:rsidRPr="00B161FD">
        <w:rPr>
          <w:rFonts w:ascii="Times New Roman" w:eastAsia="Times New Roman" w:hAnsi="Times New Roman"/>
          <w:b/>
          <w:sz w:val="28"/>
          <w:szCs w:val="28"/>
          <w:lang w:eastAsia="ru-RU"/>
        </w:rPr>
        <w:t xml:space="preserve"> очікуваної вартості предмета закупівлі</w:t>
      </w:r>
      <w:r w:rsidR="00C819C9" w:rsidRPr="00B161FD">
        <w:rPr>
          <w:rFonts w:ascii="Times New Roman" w:eastAsia="Times New Roman" w:hAnsi="Times New Roman"/>
          <w:b/>
          <w:sz w:val="28"/>
          <w:szCs w:val="28"/>
          <w:lang w:eastAsia="ru-RU"/>
        </w:rPr>
        <w:t>:</w:t>
      </w:r>
    </w:p>
    <w:p w:rsidR="00316A14" w:rsidRPr="00B161FD" w:rsidRDefault="00BC0F5E" w:rsidP="00316A14">
      <w:pPr>
        <w:tabs>
          <w:tab w:val="left" w:pos="851"/>
        </w:tabs>
        <w:spacing w:after="0" w:line="240" w:lineRule="auto"/>
        <w:jc w:val="both"/>
        <w:rPr>
          <w:rFonts w:ascii="Times New Roman" w:eastAsia="Times New Roman" w:hAnsi="Times New Roman"/>
          <w:sz w:val="28"/>
          <w:szCs w:val="28"/>
          <w:lang w:eastAsia="ru-RU"/>
        </w:rPr>
      </w:pPr>
      <w:r w:rsidRPr="00B161FD">
        <w:rPr>
          <w:rFonts w:ascii="Times New Roman" w:eastAsia="Times New Roman" w:hAnsi="Times New Roman"/>
          <w:sz w:val="28"/>
          <w:szCs w:val="28"/>
          <w:lang w:eastAsia="ru-RU"/>
        </w:rPr>
        <w:t xml:space="preserve">Розрахунок очікуваної вартості предмета закупівлі було складено з урахуванням рекомендацій Примірної методики визначення очікуваної вартості предмета закупівлі, затвердженої наказом Мінекономіки від 18.02.2020 № 275 (зі змінами), зокрема використовуючи метод </w:t>
      </w:r>
      <w:r w:rsidR="00316A14" w:rsidRPr="00B161FD">
        <w:rPr>
          <w:rFonts w:ascii="Times New Roman" w:eastAsia="Times New Roman" w:hAnsi="Times New Roman"/>
          <w:sz w:val="28"/>
          <w:szCs w:val="28"/>
          <w:lang w:eastAsia="ru-RU"/>
        </w:rPr>
        <w:t xml:space="preserve">розрахунку очікуваної вартості товарів на підставі закупівельних цін попередніх </w:t>
      </w:r>
      <w:proofErr w:type="spellStart"/>
      <w:r w:rsidR="00316A14" w:rsidRPr="00B161FD">
        <w:rPr>
          <w:rFonts w:ascii="Times New Roman" w:eastAsia="Times New Roman" w:hAnsi="Times New Roman"/>
          <w:sz w:val="28"/>
          <w:szCs w:val="28"/>
          <w:lang w:eastAsia="ru-RU"/>
        </w:rPr>
        <w:t>закупівель</w:t>
      </w:r>
      <w:proofErr w:type="spellEnd"/>
      <w:r w:rsidR="00316A14" w:rsidRPr="00B161FD">
        <w:rPr>
          <w:rFonts w:ascii="Times New Roman" w:eastAsia="Times New Roman" w:hAnsi="Times New Roman"/>
          <w:sz w:val="28"/>
          <w:szCs w:val="28"/>
          <w:lang w:eastAsia="ru-RU"/>
        </w:rPr>
        <w:t>.</w:t>
      </w:r>
    </w:p>
    <w:p w:rsidR="00316A14" w:rsidRPr="00B161FD" w:rsidRDefault="00316A14" w:rsidP="00316A14">
      <w:pPr>
        <w:tabs>
          <w:tab w:val="left" w:pos="851"/>
        </w:tabs>
        <w:spacing w:after="0" w:line="240" w:lineRule="auto"/>
        <w:jc w:val="both"/>
        <w:rPr>
          <w:rFonts w:ascii="Times New Roman" w:eastAsia="Times New Roman" w:hAnsi="Times New Roman"/>
          <w:sz w:val="28"/>
          <w:szCs w:val="28"/>
          <w:lang w:eastAsia="ru-RU"/>
        </w:rPr>
      </w:pPr>
      <w:r w:rsidRPr="00B161FD">
        <w:rPr>
          <w:rFonts w:ascii="Times New Roman" w:eastAsia="Times New Roman" w:hAnsi="Times New Roman"/>
          <w:sz w:val="28"/>
          <w:szCs w:val="28"/>
          <w:lang w:eastAsia="ru-RU"/>
        </w:rPr>
        <w:tab/>
        <w:t xml:space="preserve">Система електронних </w:t>
      </w:r>
      <w:proofErr w:type="spellStart"/>
      <w:r w:rsidRPr="00B161FD">
        <w:rPr>
          <w:rFonts w:ascii="Times New Roman" w:eastAsia="Times New Roman" w:hAnsi="Times New Roman"/>
          <w:sz w:val="28"/>
          <w:szCs w:val="28"/>
          <w:lang w:eastAsia="ru-RU"/>
        </w:rPr>
        <w:t>закупівель</w:t>
      </w:r>
      <w:proofErr w:type="spellEnd"/>
      <w:r w:rsidRPr="00B161FD">
        <w:rPr>
          <w:rFonts w:ascii="Times New Roman" w:eastAsia="Times New Roman" w:hAnsi="Times New Roman"/>
          <w:sz w:val="28"/>
          <w:szCs w:val="28"/>
          <w:lang w:eastAsia="ru-RU"/>
        </w:rPr>
        <w:t xml:space="preserve"> </w:t>
      </w:r>
      <w:proofErr w:type="spellStart"/>
      <w:r w:rsidRPr="00B161FD">
        <w:rPr>
          <w:rFonts w:ascii="Times New Roman" w:eastAsia="Times New Roman" w:hAnsi="Times New Roman"/>
          <w:sz w:val="28"/>
          <w:szCs w:val="28"/>
          <w:lang w:eastAsia="ru-RU"/>
        </w:rPr>
        <w:t>Prozorro</w:t>
      </w:r>
      <w:proofErr w:type="spellEnd"/>
      <w:r w:rsidRPr="00B161FD">
        <w:rPr>
          <w:rFonts w:ascii="Times New Roman" w:eastAsia="Times New Roman" w:hAnsi="Times New Roman"/>
          <w:sz w:val="28"/>
          <w:szCs w:val="28"/>
          <w:lang w:eastAsia="ru-RU"/>
        </w:rPr>
        <w:t xml:space="preserve"> має відкритий доступ до публічних </w:t>
      </w:r>
      <w:proofErr w:type="spellStart"/>
      <w:r w:rsidRPr="00B161FD">
        <w:rPr>
          <w:rFonts w:ascii="Times New Roman" w:eastAsia="Times New Roman" w:hAnsi="Times New Roman"/>
          <w:sz w:val="28"/>
          <w:szCs w:val="28"/>
          <w:lang w:eastAsia="ru-RU"/>
        </w:rPr>
        <w:t>закупівель</w:t>
      </w:r>
      <w:proofErr w:type="spellEnd"/>
      <w:r w:rsidRPr="00B161FD">
        <w:rPr>
          <w:rFonts w:ascii="Times New Roman" w:eastAsia="Times New Roman" w:hAnsi="Times New Roman"/>
          <w:sz w:val="28"/>
          <w:szCs w:val="28"/>
          <w:lang w:eastAsia="ru-RU"/>
        </w:rPr>
        <w:t>, що дозволяє аналізувати не тільки власні попередні закупівлі ідентичного/аналогічного товару/послуг, а і угоди купівлі-продажу інших Замовників з урахуванням індексу інфляції, змін курсів іноземних валют.</w:t>
      </w:r>
    </w:p>
    <w:p w:rsidR="00316A14" w:rsidRPr="00B161FD" w:rsidRDefault="00316A14" w:rsidP="00316A14">
      <w:pPr>
        <w:tabs>
          <w:tab w:val="left" w:pos="851"/>
        </w:tabs>
        <w:spacing w:after="0" w:line="240" w:lineRule="auto"/>
        <w:jc w:val="both"/>
        <w:rPr>
          <w:rFonts w:ascii="Times New Roman" w:eastAsia="Times New Roman" w:hAnsi="Times New Roman"/>
          <w:sz w:val="28"/>
          <w:szCs w:val="28"/>
          <w:lang w:eastAsia="ru-RU"/>
        </w:rPr>
      </w:pPr>
      <w:r w:rsidRPr="00B161FD">
        <w:rPr>
          <w:rFonts w:ascii="Times New Roman" w:eastAsia="Times New Roman" w:hAnsi="Times New Roman"/>
          <w:sz w:val="28"/>
          <w:szCs w:val="28"/>
          <w:lang w:eastAsia="ru-RU"/>
        </w:rPr>
        <w:tab/>
        <w:t>Відповідно до Методики Замовники можуть скористатися даною формулою для розрахунку очікуваної вартості:</w:t>
      </w:r>
    </w:p>
    <w:p w:rsidR="00316A14" w:rsidRPr="00B161FD" w:rsidRDefault="00316A14" w:rsidP="00316A14">
      <w:pPr>
        <w:tabs>
          <w:tab w:val="left" w:pos="851"/>
        </w:tabs>
        <w:spacing w:after="0" w:line="240" w:lineRule="auto"/>
        <w:jc w:val="both"/>
        <w:rPr>
          <w:rFonts w:ascii="Times New Roman" w:eastAsia="Times New Roman" w:hAnsi="Times New Roman"/>
          <w:sz w:val="28"/>
          <w:szCs w:val="28"/>
          <w:lang w:eastAsia="ru-RU"/>
        </w:rPr>
      </w:pPr>
      <w:r w:rsidRPr="00B161FD">
        <w:rPr>
          <w:rFonts w:ascii="Times New Roman" w:eastAsia="Times New Roman" w:hAnsi="Times New Roman"/>
          <w:sz w:val="28"/>
          <w:szCs w:val="28"/>
          <w:lang w:eastAsia="ru-RU"/>
        </w:rPr>
        <w:t xml:space="preserve">ОВ i = V * Ц </w:t>
      </w:r>
      <w:proofErr w:type="spellStart"/>
      <w:r w:rsidRPr="00B161FD">
        <w:rPr>
          <w:rFonts w:ascii="Times New Roman" w:eastAsia="Times New Roman" w:hAnsi="Times New Roman"/>
          <w:sz w:val="28"/>
          <w:szCs w:val="28"/>
          <w:lang w:eastAsia="ru-RU"/>
        </w:rPr>
        <w:t>м.п</w:t>
      </w:r>
      <w:proofErr w:type="spellEnd"/>
      <w:r w:rsidRPr="00B161FD">
        <w:rPr>
          <w:rFonts w:ascii="Times New Roman" w:eastAsia="Times New Roman" w:hAnsi="Times New Roman"/>
          <w:sz w:val="28"/>
          <w:szCs w:val="28"/>
          <w:lang w:eastAsia="ru-RU"/>
        </w:rPr>
        <w:t xml:space="preserve">. х </w:t>
      </w:r>
      <w:proofErr w:type="spellStart"/>
      <w:r w:rsidRPr="00B161FD">
        <w:rPr>
          <w:rFonts w:ascii="Times New Roman" w:eastAsia="Times New Roman" w:hAnsi="Times New Roman"/>
          <w:sz w:val="28"/>
          <w:szCs w:val="28"/>
          <w:lang w:eastAsia="ru-RU"/>
        </w:rPr>
        <w:t>ki</w:t>
      </w:r>
      <w:proofErr w:type="spellEnd"/>
      <w:r w:rsidRPr="00B161FD">
        <w:rPr>
          <w:rFonts w:ascii="Times New Roman" w:eastAsia="Times New Roman" w:hAnsi="Times New Roman"/>
          <w:sz w:val="28"/>
          <w:szCs w:val="28"/>
          <w:lang w:eastAsia="ru-RU"/>
        </w:rPr>
        <w:t>,</w:t>
      </w:r>
    </w:p>
    <w:p w:rsidR="00316A14" w:rsidRPr="00B161FD" w:rsidRDefault="00316A14" w:rsidP="00316A14">
      <w:pPr>
        <w:tabs>
          <w:tab w:val="left" w:pos="851"/>
        </w:tabs>
        <w:spacing w:after="0" w:line="240" w:lineRule="auto"/>
        <w:jc w:val="both"/>
        <w:rPr>
          <w:rFonts w:ascii="Times New Roman" w:eastAsia="Times New Roman" w:hAnsi="Times New Roman"/>
          <w:sz w:val="28"/>
          <w:szCs w:val="28"/>
          <w:lang w:eastAsia="ru-RU"/>
        </w:rPr>
      </w:pPr>
      <w:r w:rsidRPr="00B161FD">
        <w:rPr>
          <w:rFonts w:ascii="Times New Roman" w:eastAsia="Times New Roman" w:hAnsi="Times New Roman"/>
          <w:sz w:val="28"/>
          <w:szCs w:val="28"/>
          <w:lang w:eastAsia="ru-RU"/>
        </w:rPr>
        <w:t xml:space="preserve">де: </w:t>
      </w:r>
      <w:proofErr w:type="spellStart"/>
      <w:r w:rsidRPr="00B161FD">
        <w:rPr>
          <w:rFonts w:ascii="Times New Roman" w:eastAsia="Times New Roman" w:hAnsi="Times New Roman"/>
          <w:sz w:val="28"/>
          <w:szCs w:val="28"/>
          <w:lang w:eastAsia="ru-RU"/>
        </w:rPr>
        <w:t>ОВi</w:t>
      </w:r>
      <w:proofErr w:type="spellEnd"/>
      <w:r w:rsidRPr="00B161FD">
        <w:rPr>
          <w:rFonts w:ascii="Times New Roman" w:eastAsia="Times New Roman" w:hAnsi="Times New Roman"/>
          <w:sz w:val="28"/>
          <w:szCs w:val="28"/>
          <w:lang w:eastAsia="ru-RU"/>
        </w:rPr>
        <w:t xml:space="preserve"> -очікувана вартість на підставі закупівельних цін минулих періодів;</w:t>
      </w:r>
    </w:p>
    <w:p w:rsidR="00316A14" w:rsidRPr="00B161FD" w:rsidRDefault="00316A14" w:rsidP="00316A14">
      <w:pPr>
        <w:tabs>
          <w:tab w:val="left" w:pos="851"/>
        </w:tabs>
        <w:spacing w:after="0" w:line="240" w:lineRule="auto"/>
        <w:jc w:val="both"/>
        <w:rPr>
          <w:rFonts w:ascii="Times New Roman" w:eastAsia="Times New Roman" w:hAnsi="Times New Roman"/>
          <w:sz w:val="28"/>
          <w:szCs w:val="28"/>
          <w:lang w:eastAsia="ru-RU"/>
        </w:rPr>
      </w:pPr>
      <w:r w:rsidRPr="00B161FD">
        <w:rPr>
          <w:rFonts w:ascii="Times New Roman" w:eastAsia="Times New Roman" w:hAnsi="Times New Roman"/>
          <w:sz w:val="28"/>
          <w:szCs w:val="28"/>
          <w:lang w:eastAsia="ru-RU"/>
        </w:rPr>
        <w:t>V -обсяг товарів/послуг, що закуповується;</w:t>
      </w:r>
    </w:p>
    <w:p w:rsidR="00316A14" w:rsidRPr="00B161FD" w:rsidRDefault="00316A14" w:rsidP="00316A14">
      <w:pPr>
        <w:tabs>
          <w:tab w:val="left" w:pos="851"/>
        </w:tabs>
        <w:spacing w:after="0" w:line="240" w:lineRule="auto"/>
        <w:jc w:val="both"/>
        <w:rPr>
          <w:rFonts w:ascii="Times New Roman" w:eastAsia="Times New Roman" w:hAnsi="Times New Roman"/>
          <w:sz w:val="28"/>
          <w:szCs w:val="28"/>
          <w:lang w:eastAsia="ru-RU"/>
        </w:rPr>
      </w:pPr>
      <w:proofErr w:type="spellStart"/>
      <w:r w:rsidRPr="00B161FD">
        <w:rPr>
          <w:rFonts w:ascii="Times New Roman" w:eastAsia="Times New Roman" w:hAnsi="Times New Roman"/>
          <w:sz w:val="28"/>
          <w:szCs w:val="28"/>
          <w:lang w:eastAsia="ru-RU"/>
        </w:rPr>
        <w:t>Цм.п</w:t>
      </w:r>
      <w:proofErr w:type="spellEnd"/>
      <w:r w:rsidRPr="00B161FD">
        <w:rPr>
          <w:rFonts w:ascii="Times New Roman" w:eastAsia="Times New Roman" w:hAnsi="Times New Roman"/>
          <w:sz w:val="28"/>
          <w:szCs w:val="28"/>
          <w:lang w:eastAsia="ru-RU"/>
        </w:rPr>
        <w:t>. -ціна минулого періоду;</w:t>
      </w:r>
    </w:p>
    <w:p w:rsidR="00BC0F5E" w:rsidRPr="00B161FD" w:rsidRDefault="00316A14" w:rsidP="00316A14">
      <w:pPr>
        <w:tabs>
          <w:tab w:val="left" w:pos="851"/>
        </w:tabs>
        <w:spacing w:after="0" w:line="240" w:lineRule="auto"/>
        <w:jc w:val="both"/>
        <w:rPr>
          <w:rFonts w:ascii="Times New Roman" w:eastAsia="Times New Roman" w:hAnsi="Times New Roman"/>
          <w:sz w:val="28"/>
          <w:szCs w:val="28"/>
          <w:lang w:eastAsia="ru-RU"/>
        </w:rPr>
      </w:pPr>
      <w:proofErr w:type="spellStart"/>
      <w:r w:rsidRPr="00B161FD">
        <w:rPr>
          <w:rFonts w:ascii="Times New Roman" w:eastAsia="Times New Roman" w:hAnsi="Times New Roman"/>
          <w:sz w:val="28"/>
          <w:szCs w:val="28"/>
          <w:lang w:eastAsia="ru-RU"/>
        </w:rPr>
        <w:t>ki</w:t>
      </w:r>
      <w:proofErr w:type="spellEnd"/>
      <w:r w:rsidRPr="00B161FD">
        <w:rPr>
          <w:rFonts w:ascii="Times New Roman" w:eastAsia="Times New Roman" w:hAnsi="Times New Roman"/>
          <w:sz w:val="28"/>
          <w:szCs w:val="28"/>
          <w:lang w:eastAsia="ru-RU"/>
        </w:rPr>
        <w:t xml:space="preserve"> -коефіцієнт індексації.</w:t>
      </w:r>
    </w:p>
    <w:p w:rsidR="00BC0F5E" w:rsidRPr="00B161FD" w:rsidRDefault="00BC0F5E" w:rsidP="00BC0F5E">
      <w:pPr>
        <w:pStyle w:val="a3"/>
        <w:tabs>
          <w:tab w:val="left" w:pos="851"/>
        </w:tabs>
        <w:spacing w:after="0" w:line="240" w:lineRule="auto"/>
        <w:ind w:left="425"/>
        <w:contextualSpacing w:val="0"/>
        <w:rPr>
          <w:rFonts w:ascii="Times New Roman" w:eastAsia="Times New Roman" w:hAnsi="Times New Roman"/>
          <w:sz w:val="28"/>
          <w:szCs w:val="28"/>
          <w:lang w:eastAsia="ru-RU"/>
        </w:rPr>
      </w:pPr>
    </w:p>
    <w:p w:rsidR="00316A14" w:rsidRPr="00B161FD" w:rsidRDefault="002E347E" w:rsidP="002E347E">
      <w:pPr>
        <w:pStyle w:val="a3"/>
        <w:numPr>
          <w:ilvl w:val="0"/>
          <w:numId w:val="13"/>
        </w:numPr>
        <w:tabs>
          <w:tab w:val="left" w:pos="851"/>
        </w:tabs>
        <w:spacing w:after="0" w:line="240" w:lineRule="auto"/>
        <w:rPr>
          <w:rFonts w:ascii="Times New Roman" w:eastAsia="Times New Roman" w:hAnsi="Times New Roman"/>
          <w:sz w:val="28"/>
          <w:szCs w:val="28"/>
          <w:lang w:eastAsia="ru-RU"/>
        </w:rPr>
      </w:pPr>
      <w:r w:rsidRPr="00B161FD">
        <w:rPr>
          <w:rFonts w:ascii="Times New Roman" w:eastAsia="Times New Roman" w:hAnsi="Times New Roman"/>
          <w:sz w:val="28"/>
          <w:szCs w:val="28"/>
          <w:lang w:eastAsia="ru-RU"/>
        </w:rPr>
        <w:t>Комплект  Знак пошани Харківської обласної ради «За заслуги перед  Харківщиною» (нагрудний знак у футлярі) ( Договір №28 від 20.12.2022 року)</w:t>
      </w:r>
    </w:p>
    <w:p w:rsidR="002E347E" w:rsidRPr="00B161FD" w:rsidRDefault="002E347E" w:rsidP="002E347E">
      <w:pPr>
        <w:tabs>
          <w:tab w:val="left" w:pos="851"/>
        </w:tabs>
        <w:spacing w:after="0" w:line="240" w:lineRule="auto"/>
        <w:ind w:left="425"/>
        <w:rPr>
          <w:rFonts w:ascii="Times New Roman" w:eastAsia="Times New Roman" w:hAnsi="Times New Roman"/>
          <w:b/>
          <w:sz w:val="28"/>
          <w:szCs w:val="28"/>
          <w:lang w:eastAsia="ru-RU"/>
        </w:rPr>
      </w:pPr>
      <w:r w:rsidRPr="00230F37">
        <w:rPr>
          <w:rFonts w:ascii="Times New Roman" w:eastAsia="Times New Roman" w:hAnsi="Times New Roman"/>
          <w:b/>
          <w:sz w:val="28"/>
          <w:szCs w:val="28"/>
          <w:lang w:eastAsia="ru-RU"/>
        </w:rPr>
        <w:t>759*50*1,046=39695</w:t>
      </w:r>
      <w:r w:rsidRPr="00B161FD">
        <w:rPr>
          <w:rFonts w:ascii="Times New Roman" w:eastAsia="Times New Roman" w:hAnsi="Times New Roman"/>
          <w:b/>
          <w:sz w:val="28"/>
          <w:szCs w:val="28"/>
          <w:lang w:eastAsia="ru-RU"/>
        </w:rPr>
        <w:t>,7 грн</w:t>
      </w:r>
    </w:p>
    <w:p w:rsidR="002E347E" w:rsidRPr="00B161FD" w:rsidRDefault="002E347E" w:rsidP="002E347E">
      <w:pPr>
        <w:tabs>
          <w:tab w:val="left" w:pos="851"/>
        </w:tabs>
        <w:spacing w:after="0" w:line="240" w:lineRule="auto"/>
        <w:ind w:left="425"/>
        <w:rPr>
          <w:rFonts w:ascii="Times New Roman" w:eastAsia="Times New Roman" w:hAnsi="Times New Roman"/>
          <w:sz w:val="28"/>
          <w:szCs w:val="28"/>
          <w:lang w:eastAsia="ru-RU"/>
        </w:rPr>
      </w:pPr>
    </w:p>
    <w:p w:rsidR="002E347E" w:rsidRPr="00B161FD" w:rsidRDefault="002E347E" w:rsidP="002E347E">
      <w:pPr>
        <w:pStyle w:val="a3"/>
        <w:numPr>
          <w:ilvl w:val="0"/>
          <w:numId w:val="13"/>
        </w:numPr>
        <w:tabs>
          <w:tab w:val="left" w:pos="851"/>
        </w:tabs>
        <w:spacing w:after="0" w:line="240" w:lineRule="auto"/>
        <w:rPr>
          <w:rFonts w:ascii="Times New Roman" w:eastAsia="Times New Roman" w:hAnsi="Times New Roman"/>
          <w:sz w:val="28"/>
          <w:szCs w:val="28"/>
          <w:lang w:eastAsia="ru-RU"/>
        </w:rPr>
      </w:pPr>
      <w:r w:rsidRPr="00B161FD">
        <w:rPr>
          <w:rFonts w:ascii="Times New Roman" w:eastAsia="Times New Roman" w:hAnsi="Times New Roman"/>
          <w:sz w:val="28"/>
          <w:szCs w:val="28"/>
          <w:lang w:eastAsia="ru-RU"/>
        </w:rPr>
        <w:t>Комплект Пам’ятний знак із футляром (Договір №30 від 20.12.2022 року)</w:t>
      </w:r>
    </w:p>
    <w:p w:rsidR="002E347E" w:rsidRPr="00B161FD" w:rsidRDefault="002E347E" w:rsidP="002E347E">
      <w:pPr>
        <w:tabs>
          <w:tab w:val="left" w:pos="851"/>
        </w:tabs>
        <w:spacing w:after="0" w:line="240" w:lineRule="auto"/>
        <w:rPr>
          <w:rFonts w:ascii="Times New Roman" w:eastAsia="Times New Roman" w:hAnsi="Times New Roman"/>
          <w:b/>
          <w:sz w:val="28"/>
          <w:szCs w:val="28"/>
          <w:lang w:eastAsia="ru-RU"/>
        </w:rPr>
      </w:pPr>
      <w:r w:rsidRPr="00B161FD">
        <w:rPr>
          <w:rFonts w:ascii="Times New Roman" w:eastAsia="Times New Roman" w:hAnsi="Times New Roman"/>
          <w:sz w:val="28"/>
          <w:szCs w:val="28"/>
          <w:lang w:eastAsia="ru-RU"/>
        </w:rPr>
        <w:t xml:space="preserve">       </w:t>
      </w:r>
      <w:r w:rsidRPr="00B161FD">
        <w:rPr>
          <w:rFonts w:ascii="Times New Roman" w:eastAsia="Times New Roman" w:hAnsi="Times New Roman"/>
          <w:b/>
          <w:sz w:val="28"/>
          <w:szCs w:val="28"/>
          <w:lang w:eastAsia="ru-RU"/>
        </w:rPr>
        <w:t>140*540*1,046=79077,6 грн</w:t>
      </w:r>
    </w:p>
    <w:p w:rsidR="002E347E" w:rsidRPr="00B161FD" w:rsidRDefault="002E347E" w:rsidP="002E347E">
      <w:pPr>
        <w:tabs>
          <w:tab w:val="left" w:pos="851"/>
        </w:tabs>
        <w:spacing w:after="0" w:line="240" w:lineRule="auto"/>
        <w:rPr>
          <w:rFonts w:ascii="Times New Roman" w:eastAsia="Times New Roman" w:hAnsi="Times New Roman"/>
          <w:b/>
          <w:sz w:val="28"/>
          <w:szCs w:val="28"/>
          <w:lang w:eastAsia="ru-RU"/>
        </w:rPr>
      </w:pPr>
    </w:p>
    <w:p w:rsidR="002E347E" w:rsidRPr="00B161FD" w:rsidRDefault="002E347E" w:rsidP="002E347E">
      <w:pPr>
        <w:pStyle w:val="a3"/>
        <w:numPr>
          <w:ilvl w:val="0"/>
          <w:numId w:val="13"/>
        </w:numPr>
        <w:tabs>
          <w:tab w:val="left" w:pos="851"/>
        </w:tabs>
        <w:spacing w:after="0" w:line="240" w:lineRule="auto"/>
        <w:rPr>
          <w:rFonts w:ascii="Times New Roman" w:eastAsia="Times New Roman" w:hAnsi="Times New Roman"/>
          <w:sz w:val="28"/>
          <w:szCs w:val="28"/>
          <w:lang w:eastAsia="ru-RU"/>
        </w:rPr>
      </w:pPr>
      <w:r w:rsidRPr="00B161FD">
        <w:rPr>
          <w:rFonts w:ascii="Times New Roman" w:eastAsia="Times New Roman" w:hAnsi="Times New Roman"/>
          <w:sz w:val="28"/>
          <w:szCs w:val="28"/>
          <w:lang w:eastAsia="ru-RU"/>
        </w:rPr>
        <w:t>Комплект Почесної відзнаки Харківської обласної ради «Слобожанська слава» (Договір №8 від 27.06.2022 року)</w:t>
      </w:r>
    </w:p>
    <w:p w:rsidR="002E347E" w:rsidRPr="00B161FD" w:rsidRDefault="002E347E" w:rsidP="002E347E">
      <w:pPr>
        <w:tabs>
          <w:tab w:val="left" w:pos="851"/>
        </w:tabs>
        <w:spacing w:after="0" w:line="240" w:lineRule="auto"/>
        <w:ind w:left="425"/>
        <w:rPr>
          <w:rFonts w:ascii="Times New Roman" w:eastAsia="Times New Roman" w:hAnsi="Times New Roman"/>
          <w:sz w:val="28"/>
          <w:szCs w:val="28"/>
          <w:lang w:eastAsia="ru-RU"/>
        </w:rPr>
      </w:pPr>
      <w:r w:rsidRPr="00B161FD">
        <w:rPr>
          <w:rFonts w:ascii="Times New Roman" w:eastAsia="Times New Roman" w:hAnsi="Times New Roman"/>
          <w:b/>
          <w:sz w:val="28"/>
          <w:szCs w:val="28"/>
          <w:lang w:eastAsia="ru-RU"/>
        </w:rPr>
        <w:t>2700*46*1,128=140097,60 грн</w:t>
      </w:r>
    </w:p>
    <w:p w:rsidR="002E347E" w:rsidRPr="00B161FD" w:rsidRDefault="002E347E" w:rsidP="002E347E">
      <w:pPr>
        <w:tabs>
          <w:tab w:val="left" w:pos="851"/>
        </w:tabs>
        <w:spacing w:after="0" w:line="240" w:lineRule="auto"/>
        <w:ind w:left="425"/>
        <w:rPr>
          <w:rFonts w:ascii="Times New Roman" w:eastAsia="Times New Roman" w:hAnsi="Times New Roman"/>
          <w:sz w:val="28"/>
          <w:szCs w:val="28"/>
          <w:lang w:eastAsia="ru-RU"/>
        </w:rPr>
      </w:pPr>
    </w:p>
    <w:p w:rsidR="002E347E" w:rsidRPr="00B161FD" w:rsidRDefault="002E347E" w:rsidP="002E347E">
      <w:pPr>
        <w:pStyle w:val="a3"/>
        <w:numPr>
          <w:ilvl w:val="0"/>
          <w:numId w:val="13"/>
        </w:numPr>
        <w:tabs>
          <w:tab w:val="left" w:pos="851"/>
        </w:tabs>
        <w:spacing w:after="0" w:line="240" w:lineRule="auto"/>
        <w:rPr>
          <w:rFonts w:ascii="Times New Roman" w:eastAsia="Times New Roman" w:hAnsi="Times New Roman"/>
          <w:sz w:val="28"/>
          <w:szCs w:val="28"/>
          <w:lang w:eastAsia="ru-RU"/>
        </w:rPr>
      </w:pPr>
      <w:r w:rsidRPr="00B161FD">
        <w:rPr>
          <w:rFonts w:ascii="Times New Roman" w:eastAsia="Times New Roman" w:hAnsi="Times New Roman"/>
          <w:sz w:val="28"/>
          <w:szCs w:val="28"/>
          <w:lang w:eastAsia="ru-RU"/>
        </w:rPr>
        <w:t>Комплект "Почесний громадянин Харківської області" (Договір №</w:t>
      </w:r>
      <w:r w:rsidR="00B161FD" w:rsidRPr="00B161FD">
        <w:rPr>
          <w:rFonts w:ascii="Times New Roman" w:eastAsia="Times New Roman" w:hAnsi="Times New Roman"/>
          <w:sz w:val="28"/>
          <w:szCs w:val="28"/>
          <w:lang w:eastAsia="ru-RU"/>
        </w:rPr>
        <w:t>20 від 11.10.2022 року)</w:t>
      </w:r>
    </w:p>
    <w:p w:rsidR="00B161FD" w:rsidRPr="00B161FD" w:rsidRDefault="00B161FD" w:rsidP="00B161FD">
      <w:pPr>
        <w:tabs>
          <w:tab w:val="left" w:pos="851"/>
        </w:tabs>
        <w:spacing w:after="0" w:line="240" w:lineRule="auto"/>
        <w:ind w:left="425"/>
        <w:rPr>
          <w:rFonts w:ascii="Times New Roman" w:eastAsia="Times New Roman" w:hAnsi="Times New Roman"/>
          <w:b/>
          <w:sz w:val="28"/>
          <w:szCs w:val="28"/>
          <w:lang w:eastAsia="ru-RU"/>
        </w:rPr>
      </w:pPr>
      <w:r w:rsidRPr="00B161FD">
        <w:rPr>
          <w:rFonts w:ascii="Times New Roman" w:eastAsia="Times New Roman" w:hAnsi="Times New Roman"/>
          <w:b/>
          <w:sz w:val="28"/>
          <w:szCs w:val="28"/>
          <w:lang w:eastAsia="ru-RU"/>
        </w:rPr>
        <w:t>2124*7*1,06=15760,08 грн</w:t>
      </w:r>
    </w:p>
    <w:p w:rsidR="00B161FD" w:rsidRPr="00B161FD" w:rsidRDefault="00B161FD" w:rsidP="002E347E">
      <w:pPr>
        <w:pStyle w:val="a3"/>
        <w:tabs>
          <w:tab w:val="left" w:pos="851"/>
        </w:tabs>
        <w:spacing w:after="0" w:line="240" w:lineRule="auto"/>
        <w:ind w:left="785"/>
        <w:rPr>
          <w:sz w:val="28"/>
          <w:szCs w:val="28"/>
        </w:rPr>
      </w:pPr>
      <w:r w:rsidRPr="00B161FD">
        <w:rPr>
          <w:rFonts w:ascii="Times New Roman" w:eastAsia="Times New Roman" w:hAnsi="Times New Roman"/>
          <w:b/>
          <w:sz w:val="28"/>
          <w:szCs w:val="28"/>
          <w:lang w:eastAsia="ru-RU"/>
        </w:rPr>
        <w:t>Очікувана  вартість предмета закупівлі :</w:t>
      </w:r>
      <w:r w:rsidRPr="00B161FD">
        <w:rPr>
          <w:sz w:val="28"/>
          <w:szCs w:val="28"/>
        </w:rPr>
        <w:t xml:space="preserve"> </w:t>
      </w:r>
    </w:p>
    <w:p w:rsidR="002E347E" w:rsidRPr="00B161FD" w:rsidRDefault="00B161FD" w:rsidP="002E347E">
      <w:pPr>
        <w:pStyle w:val="a3"/>
        <w:tabs>
          <w:tab w:val="left" w:pos="851"/>
        </w:tabs>
        <w:spacing w:after="0" w:line="240" w:lineRule="auto"/>
        <w:ind w:left="785"/>
        <w:rPr>
          <w:rFonts w:ascii="Times New Roman" w:eastAsia="Times New Roman" w:hAnsi="Times New Roman"/>
          <w:b/>
          <w:sz w:val="28"/>
          <w:szCs w:val="28"/>
          <w:lang w:eastAsia="ru-RU"/>
        </w:rPr>
      </w:pPr>
      <w:r w:rsidRPr="00B161FD">
        <w:rPr>
          <w:rFonts w:ascii="Times New Roman" w:eastAsia="Times New Roman" w:hAnsi="Times New Roman"/>
          <w:b/>
          <w:sz w:val="28"/>
          <w:szCs w:val="28"/>
          <w:lang w:eastAsia="ru-RU"/>
        </w:rPr>
        <w:t>39695,7+79077,6+140097,60+15760,08 = 274 630,98 грн</w:t>
      </w:r>
    </w:p>
    <w:p w:rsidR="00B161FD" w:rsidRPr="00B161FD" w:rsidRDefault="00B161FD" w:rsidP="00B161FD">
      <w:pPr>
        <w:tabs>
          <w:tab w:val="left" w:pos="851"/>
        </w:tabs>
        <w:spacing w:after="0" w:line="240" w:lineRule="auto"/>
        <w:jc w:val="center"/>
        <w:rPr>
          <w:rFonts w:ascii="Times New Roman" w:eastAsia="Times New Roman" w:hAnsi="Times New Roman"/>
          <w:b/>
          <w:sz w:val="24"/>
          <w:szCs w:val="24"/>
          <w:lang w:eastAsia="ru-RU"/>
        </w:rPr>
      </w:pPr>
      <w:r w:rsidRPr="00B161FD">
        <w:rPr>
          <w:rFonts w:ascii="Times New Roman" w:eastAsia="Times New Roman" w:hAnsi="Times New Roman"/>
          <w:b/>
          <w:sz w:val="28"/>
          <w:szCs w:val="28"/>
          <w:lang w:eastAsia="ru-RU"/>
        </w:rPr>
        <w:t>Інформація про необхідні технічні, якісні та кількісні характеристики предмета закупівлі</w:t>
      </w:r>
    </w:p>
    <w:tbl>
      <w:tblPr>
        <w:tblW w:w="10632" w:type="dxa"/>
        <w:tblInd w:w="-459" w:type="dxa"/>
        <w:tblLayout w:type="fixed"/>
        <w:tblLook w:val="0000" w:firstRow="0" w:lastRow="0" w:firstColumn="0" w:lastColumn="0" w:noHBand="0" w:noVBand="0"/>
      </w:tblPr>
      <w:tblGrid>
        <w:gridCol w:w="3261"/>
        <w:gridCol w:w="6378"/>
        <w:gridCol w:w="993"/>
      </w:tblGrid>
      <w:tr w:rsidR="00B161FD" w:rsidRPr="00B161FD" w:rsidTr="00DC0AC2">
        <w:trPr>
          <w:trHeight w:val="141"/>
        </w:trPr>
        <w:tc>
          <w:tcPr>
            <w:tcW w:w="3261" w:type="dxa"/>
            <w:tcBorders>
              <w:top w:val="single" w:sz="4" w:space="0" w:color="000000"/>
              <w:left w:val="single" w:sz="4" w:space="0" w:color="000000"/>
              <w:bottom w:val="single" w:sz="4" w:space="0" w:color="000000"/>
            </w:tcBorders>
            <w:shd w:val="clear" w:color="auto" w:fill="auto"/>
          </w:tcPr>
          <w:p w:rsidR="00B161FD" w:rsidRPr="00B161FD" w:rsidRDefault="00B161FD" w:rsidP="00B161FD">
            <w:pPr>
              <w:tabs>
                <w:tab w:val="left" w:pos="5490"/>
              </w:tabs>
              <w:suppressAutoHyphens/>
              <w:spacing w:after="0" w:line="240" w:lineRule="auto"/>
              <w:jc w:val="center"/>
              <w:rPr>
                <w:rFonts w:ascii="Times New Roman" w:eastAsia="Times New Roman" w:hAnsi="Times New Roman"/>
                <w:sz w:val="24"/>
                <w:szCs w:val="24"/>
                <w:lang w:eastAsia="zh-CN"/>
                <w14:ligatures w14:val="standardContextual"/>
              </w:rPr>
            </w:pPr>
            <w:r w:rsidRPr="00B161FD">
              <w:rPr>
                <w:rFonts w:ascii="Times New Roman" w:eastAsia="Times New Roman" w:hAnsi="Times New Roman"/>
                <w:sz w:val="24"/>
                <w:szCs w:val="24"/>
                <w:lang w:eastAsia="zh-CN"/>
                <w14:ligatures w14:val="standardContextual"/>
              </w:rPr>
              <w:lastRenderedPageBreak/>
              <w:t>Найменування товару</w:t>
            </w:r>
          </w:p>
        </w:tc>
        <w:tc>
          <w:tcPr>
            <w:tcW w:w="6378" w:type="dxa"/>
            <w:tcBorders>
              <w:top w:val="single" w:sz="4" w:space="0" w:color="000000"/>
              <w:left w:val="single" w:sz="4" w:space="0" w:color="000000"/>
              <w:bottom w:val="single" w:sz="4" w:space="0" w:color="000000"/>
            </w:tcBorders>
            <w:shd w:val="clear" w:color="auto" w:fill="auto"/>
          </w:tcPr>
          <w:p w:rsidR="00B161FD" w:rsidRPr="00B161FD" w:rsidRDefault="00B161FD" w:rsidP="00B161FD">
            <w:pPr>
              <w:tabs>
                <w:tab w:val="left" w:pos="5490"/>
              </w:tabs>
              <w:suppressAutoHyphens/>
              <w:spacing w:after="0" w:line="240" w:lineRule="auto"/>
              <w:jc w:val="center"/>
              <w:rPr>
                <w:rFonts w:ascii="Times New Roman" w:eastAsia="Times New Roman" w:hAnsi="Times New Roman"/>
                <w:sz w:val="24"/>
                <w:szCs w:val="24"/>
                <w:lang w:eastAsia="zh-CN"/>
                <w14:ligatures w14:val="standardContextual"/>
              </w:rPr>
            </w:pPr>
            <w:r w:rsidRPr="00B161FD">
              <w:rPr>
                <w:rFonts w:ascii="Times New Roman" w:hAnsi="Times New Roman"/>
                <w:sz w:val="24"/>
                <w:szCs w:val="24"/>
                <w:lang w:eastAsia="ru-RU"/>
                <w14:ligatures w14:val="standardContextual"/>
              </w:rPr>
              <w:t>Опис технічних характеристик предмета закупівлі</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161FD" w:rsidRPr="00B161FD" w:rsidRDefault="00B161FD" w:rsidP="00B161FD">
            <w:pPr>
              <w:tabs>
                <w:tab w:val="left" w:pos="5490"/>
              </w:tabs>
              <w:suppressAutoHyphens/>
              <w:spacing w:after="0" w:line="240" w:lineRule="auto"/>
              <w:ind w:left="-108" w:right="-108"/>
              <w:jc w:val="center"/>
              <w:rPr>
                <w:rFonts w:ascii="Times New Roman" w:eastAsia="Times New Roman" w:hAnsi="Times New Roman"/>
                <w:sz w:val="24"/>
                <w:szCs w:val="24"/>
                <w:lang w:eastAsia="zh-CN"/>
                <w14:ligatures w14:val="standardContextual"/>
              </w:rPr>
            </w:pPr>
            <w:r w:rsidRPr="00B161FD">
              <w:rPr>
                <w:rFonts w:ascii="Times New Roman" w:eastAsia="Times New Roman" w:hAnsi="Times New Roman"/>
                <w:sz w:val="24"/>
                <w:szCs w:val="24"/>
                <w:lang w:eastAsia="zh-CN"/>
                <w14:ligatures w14:val="standardContextual"/>
              </w:rPr>
              <w:t>Кіл-</w:t>
            </w:r>
            <w:proofErr w:type="spellStart"/>
            <w:r w:rsidRPr="00B161FD">
              <w:rPr>
                <w:rFonts w:ascii="Times New Roman" w:eastAsia="Times New Roman" w:hAnsi="Times New Roman"/>
                <w:sz w:val="24"/>
                <w:szCs w:val="24"/>
                <w:lang w:eastAsia="zh-CN"/>
                <w14:ligatures w14:val="standardContextual"/>
              </w:rPr>
              <w:t>ть</w:t>
            </w:r>
            <w:proofErr w:type="spellEnd"/>
            <w:r w:rsidRPr="00B161FD">
              <w:rPr>
                <w:rFonts w:ascii="Times New Roman" w:eastAsia="Times New Roman" w:hAnsi="Times New Roman"/>
                <w:sz w:val="24"/>
                <w:szCs w:val="24"/>
                <w:lang w:eastAsia="zh-CN"/>
                <w14:ligatures w14:val="standardContextual"/>
              </w:rPr>
              <w:t xml:space="preserve"> </w:t>
            </w:r>
            <w:proofErr w:type="spellStart"/>
            <w:r w:rsidRPr="00B161FD">
              <w:rPr>
                <w:rFonts w:ascii="Times New Roman" w:eastAsia="Times New Roman" w:hAnsi="Times New Roman"/>
                <w:sz w:val="24"/>
                <w:szCs w:val="24"/>
                <w:lang w:eastAsia="zh-CN"/>
                <w14:ligatures w14:val="standardContextual"/>
              </w:rPr>
              <w:t>комп</w:t>
            </w:r>
            <w:proofErr w:type="spellEnd"/>
            <w:r w:rsidRPr="00B161FD">
              <w:rPr>
                <w:rFonts w:ascii="Times New Roman" w:eastAsia="Times New Roman" w:hAnsi="Times New Roman"/>
                <w:sz w:val="24"/>
                <w:szCs w:val="24"/>
                <w:lang w:eastAsia="zh-CN"/>
                <w14:ligatures w14:val="standardContextual"/>
              </w:rPr>
              <w:t>-в.</w:t>
            </w:r>
          </w:p>
        </w:tc>
      </w:tr>
      <w:tr w:rsidR="00B161FD" w:rsidRPr="00B161FD" w:rsidTr="00DC0AC2">
        <w:trPr>
          <w:trHeight w:val="10905"/>
        </w:trPr>
        <w:tc>
          <w:tcPr>
            <w:tcW w:w="3261" w:type="dxa"/>
            <w:tcBorders>
              <w:top w:val="single" w:sz="4" w:space="0" w:color="000000"/>
              <w:left w:val="single" w:sz="4" w:space="0" w:color="000000"/>
              <w:bottom w:val="single" w:sz="4" w:space="0" w:color="000000"/>
            </w:tcBorders>
            <w:shd w:val="clear" w:color="auto" w:fill="auto"/>
          </w:tcPr>
          <w:p w:rsidR="00B161FD" w:rsidRPr="00B161FD" w:rsidRDefault="00B161FD" w:rsidP="00B161FD">
            <w:pPr>
              <w:numPr>
                <w:ilvl w:val="0"/>
                <w:numId w:val="14"/>
              </w:numPr>
              <w:spacing w:after="0" w:line="240" w:lineRule="auto"/>
              <w:contextualSpacing/>
              <w:jc w:val="center"/>
              <w:rPr>
                <w:rFonts w:ascii="Times New Roman" w:eastAsia="Times New Roman" w:hAnsi="Times New Roman"/>
                <w:b/>
                <w:bCs/>
                <w:sz w:val="24"/>
                <w:szCs w:val="24"/>
                <w:lang w:eastAsia="uk-UA"/>
                <w14:ligatures w14:val="standardContextual"/>
              </w:rPr>
            </w:pPr>
            <w:r w:rsidRPr="00B161FD">
              <w:rPr>
                <w:rFonts w:ascii="Times New Roman" w:eastAsia="Times New Roman" w:hAnsi="Times New Roman"/>
                <w:b/>
                <w:bCs/>
                <w:sz w:val="24"/>
                <w:szCs w:val="24"/>
                <w:lang w:eastAsia="uk-UA"/>
                <w14:ligatures w14:val="standardContextual"/>
              </w:rPr>
              <w:t xml:space="preserve">Комплект </w:t>
            </w: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r w:rsidRPr="00B161FD">
              <w:rPr>
                <w:rFonts w:ascii="Times New Roman" w:eastAsia="Times New Roman" w:hAnsi="Times New Roman"/>
                <w:b/>
                <w:bCs/>
                <w:sz w:val="24"/>
                <w:szCs w:val="24"/>
                <w:lang w:eastAsia="uk-UA"/>
                <w14:ligatures w14:val="standardContextual"/>
              </w:rPr>
              <w:t>Почесної відзнаки</w:t>
            </w:r>
          </w:p>
          <w:p w:rsidR="00B161FD" w:rsidRPr="00B161FD" w:rsidRDefault="00B161FD" w:rsidP="00B161FD">
            <w:pPr>
              <w:shd w:val="clear" w:color="auto" w:fill="FFFFFF"/>
              <w:spacing w:after="0" w:line="240" w:lineRule="auto"/>
              <w:jc w:val="center"/>
              <w:rPr>
                <w:rFonts w:ascii="Times New Roman" w:eastAsia="Times New Roman" w:hAnsi="Times New Roman"/>
                <w:b/>
                <w:bCs/>
                <w:sz w:val="24"/>
                <w:szCs w:val="24"/>
                <w:lang w:eastAsia="uk-UA"/>
                <w14:ligatures w14:val="standardContextual"/>
              </w:rPr>
            </w:pPr>
            <w:r w:rsidRPr="00B161FD">
              <w:rPr>
                <w:rFonts w:ascii="Times New Roman" w:eastAsia="Times New Roman" w:hAnsi="Times New Roman"/>
                <w:b/>
                <w:bCs/>
                <w:sz w:val="24"/>
                <w:szCs w:val="24"/>
                <w:lang w:eastAsia="uk-UA"/>
                <w14:ligatures w14:val="standardContextual"/>
              </w:rPr>
              <w:t xml:space="preserve"> Харківської обласної ради</w:t>
            </w:r>
          </w:p>
          <w:p w:rsidR="00B161FD" w:rsidRPr="00B161FD" w:rsidRDefault="00B161FD" w:rsidP="00B161FD">
            <w:pPr>
              <w:shd w:val="clear" w:color="auto" w:fill="FFFFFF"/>
              <w:spacing w:after="0" w:line="240" w:lineRule="auto"/>
              <w:jc w:val="center"/>
              <w:rPr>
                <w:rFonts w:ascii="Times New Roman" w:eastAsia="Times New Roman" w:hAnsi="Times New Roman"/>
                <w:b/>
                <w:bCs/>
                <w:sz w:val="24"/>
                <w:szCs w:val="24"/>
                <w:lang w:eastAsia="uk-UA"/>
                <w14:ligatures w14:val="standardContextual"/>
              </w:rPr>
            </w:pPr>
            <w:r w:rsidRPr="00B161FD">
              <w:rPr>
                <w:rFonts w:ascii="Times New Roman" w:eastAsia="Times New Roman" w:hAnsi="Times New Roman"/>
                <w:b/>
                <w:bCs/>
                <w:sz w:val="24"/>
                <w:szCs w:val="24"/>
                <w:lang w:eastAsia="uk-UA"/>
                <w14:ligatures w14:val="standardContextual"/>
              </w:rPr>
              <w:t>«Слобожанська слава»</w:t>
            </w:r>
          </w:p>
          <w:p w:rsidR="00B161FD" w:rsidRPr="00B161FD" w:rsidRDefault="00B161FD" w:rsidP="00B161FD">
            <w:pPr>
              <w:shd w:val="clear" w:color="auto" w:fill="FFFFFF"/>
              <w:spacing w:after="0" w:line="240" w:lineRule="auto"/>
              <w:jc w:val="center"/>
              <w:rPr>
                <w:rFonts w:ascii="Times New Roman" w:eastAsia="Times New Roman" w:hAnsi="Times New Roman"/>
                <w:sz w:val="24"/>
                <w:szCs w:val="24"/>
                <w:lang w:val="ru-RU" w:eastAsia="uk-UA"/>
                <w14:ligatures w14:val="standardContextual"/>
              </w:rPr>
            </w:pPr>
          </w:p>
          <w:p w:rsidR="00B161FD" w:rsidRPr="00B161FD" w:rsidRDefault="00B161FD" w:rsidP="00B161FD">
            <w:pPr>
              <w:shd w:val="clear" w:color="auto" w:fill="FFFFFF"/>
              <w:spacing w:after="0" w:line="240" w:lineRule="auto"/>
              <w:jc w:val="center"/>
              <w:rPr>
                <w:rFonts w:ascii="Times New Roman" w:eastAsia="Times New Roman" w:hAnsi="Times New Roman"/>
                <w:sz w:val="24"/>
                <w:szCs w:val="24"/>
                <w:lang w:val="ru-RU" w:eastAsia="uk-UA"/>
                <w14:ligatures w14:val="standardContextual"/>
              </w:rPr>
            </w:pPr>
          </w:p>
          <w:p w:rsidR="00B161FD" w:rsidRPr="00B161FD" w:rsidRDefault="00B161FD" w:rsidP="00B161FD">
            <w:pPr>
              <w:shd w:val="clear" w:color="auto" w:fill="FFFFFF"/>
              <w:spacing w:after="0" w:line="240" w:lineRule="auto"/>
              <w:jc w:val="center"/>
              <w:rPr>
                <w:rFonts w:ascii="Times New Roman" w:eastAsia="Times New Roman" w:hAnsi="Times New Roman"/>
                <w:sz w:val="24"/>
                <w:szCs w:val="24"/>
                <w:lang w:eastAsia="uk-UA"/>
                <w14:ligatures w14:val="standardContextual"/>
              </w:rPr>
            </w:pPr>
            <w:r w:rsidRPr="00B161FD">
              <w:rPr>
                <w:rFonts w:ascii="Times New Roman" w:eastAsia="Times New Roman" w:hAnsi="Times New Roman"/>
                <w:sz w:val="24"/>
                <w:szCs w:val="24"/>
                <w:lang w:eastAsia="uk-UA"/>
                <w14:ligatures w14:val="standardContextual"/>
              </w:rPr>
              <w:t>Почесна відзнаки</w:t>
            </w:r>
          </w:p>
          <w:p w:rsidR="00B161FD" w:rsidRPr="00B161FD" w:rsidRDefault="00B161FD" w:rsidP="00B161FD">
            <w:pPr>
              <w:shd w:val="clear" w:color="auto" w:fill="FFFFFF"/>
              <w:spacing w:after="0" w:line="240" w:lineRule="auto"/>
              <w:jc w:val="center"/>
              <w:rPr>
                <w:rFonts w:ascii="Times New Roman" w:eastAsia="Times New Roman" w:hAnsi="Times New Roman"/>
                <w:sz w:val="24"/>
                <w:szCs w:val="24"/>
                <w:lang w:eastAsia="uk-UA"/>
                <w14:ligatures w14:val="standardContextual"/>
              </w:rPr>
            </w:pPr>
            <w:r w:rsidRPr="00B161FD">
              <w:rPr>
                <w:rFonts w:ascii="Times New Roman" w:eastAsia="Times New Roman" w:hAnsi="Times New Roman"/>
                <w:sz w:val="24"/>
                <w:szCs w:val="24"/>
                <w:lang w:eastAsia="uk-UA"/>
                <w14:ligatures w14:val="standardContextual"/>
              </w:rPr>
              <w:t xml:space="preserve"> Харківської обласної ради</w:t>
            </w:r>
          </w:p>
          <w:p w:rsidR="00B161FD" w:rsidRPr="00B161FD" w:rsidRDefault="00B161FD" w:rsidP="00B161FD">
            <w:pPr>
              <w:shd w:val="clear" w:color="auto" w:fill="FFFFFF"/>
              <w:spacing w:after="0" w:line="240" w:lineRule="auto"/>
              <w:jc w:val="center"/>
              <w:rPr>
                <w:rFonts w:ascii="Times New Roman" w:eastAsia="Times New Roman" w:hAnsi="Times New Roman"/>
                <w:sz w:val="24"/>
                <w:szCs w:val="24"/>
                <w:lang w:eastAsia="uk-UA"/>
                <w14:ligatures w14:val="standardContextual"/>
              </w:rPr>
            </w:pPr>
            <w:r w:rsidRPr="00B161FD">
              <w:rPr>
                <w:rFonts w:ascii="Times New Roman" w:eastAsia="Times New Roman" w:hAnsi="Times New Roman"/>
                <w:sz w:val="24"/>
                <w:szCs w:val="24"/>
                <w:lang w:eastAsia="uk-UA"/>
                <w14:ligatures w14:val="standardContextual"/>
              </w:rPr>
              <w:t xml:space="preserve">«Слобожанська слава» </w:t>
            </w:r>
          </w:p>
          <w:p w:rsidR="00B161FD" w:rsidRPr="00B161FD" w:rsidRDefault="00B161FD" w:rsidP="00B161FD">
            <w:pPr>
              <w:shd w:val="clear" w:color="auto" w:fill="FFFFFF"/>
              <w:spacing w:after="0" w:line="240" w:lineRule="auto"/>
              <w:jc w:val="center"/>
              <w:rPr>
                <w:rFonts w:ascii="Times New Roman" w:eastAsia="Times New Roman" w:hAnsi="Times New Roman"/>
                <w:sz w:val="24"/>
                <w:szCs w:val="24"/>
                <w:lang w:val="ru-RU" w:eastAsia="uk-UA"/>
                <w14:ligatures w14:val="standardContextual"/>
              </w:rPr>
            </w:pPr>
          </w:p>
          <w:p w:rsidR="00B161FD" w:rsidRPr="00B161FD" w:rsidRDefault="00B161FD" w:rsidP="00B161FD">
            <w:pPr>
              <w:shd w:val="clear" w:color="auto" w:fill="FFFFFF"/>
              <w:spacing w:after="0" w:line="240" w:lineRule="auto"/>
              <w:jc w:val="center"/>
              <w:rPr>
                <w:rFonts w:ascii="Times New Roman" w:eastAsia="Times New Roman" w:hAnsi="Times New Roman"/>
                <w:sz w:val="24"/>
                <w:szCs w:val="24"/>
                <w:lang w:val="ru-RU" w:eastAsia="uk-UA"/>
                <w14:ligatures w14:val="standardContextual"/>
              </w:rPr>
            </w:pPr>
            <w:r w:rsidRPr="00B161FD">
              <w:rPr>
                <w:rFonts w:ascii="Times New Roman" w:eastAsia="Times New Roman" w:hAnsi="Times New Roman"/>
                <w:noProof/>
                <w:sz w:val="24"/>
                <w:szCs w:val="24"/>
                <w:lang w:eastAsia="uk-UA"/>
                <w14:ligatures w14:val="standardContextual"/>
              </w:rPr>
              <w:drawing>
                <wp:inline distT="0" distB="0" distL="0" distR="0" wp14:anchorId="2DF1C6B7" wp14:editId="2F61160D">
                  <wp:extent cx="2000593" cy="1992992"/>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1706" cy="2014025"/>
                          </a:xfrm>
                          <a:prstGeom prst="rect">
                            <a:avLst/>
                          </a:prstGeom>
                          <a:noFill/>
                        </pic:spPr>
                      </pic:pic>
                    </a:graphicData>
                  </a:graphic>
                </wp:inline>
              </w:drawing>
            </w:r>
          </w:p>
          <w:p w:rsidR="00B161FD" w:rsidRPr="00B161FD" w:rsidRDefault="00B161FD" w:rsidP="00B161FD">
            <w:pPr>
              <w:shd w:val="clear" w:color="auto" w:fill="FFFFFF"/>
              <w:spacing w:after="0" w:line="240" w:lineRule="auto"/>
              <w:jc w:val="center"/>
              <w:rPr>
                <w:rFonts w:ascii="Times New Roman" w:eastAsia="Times New Roman" w:hAnsi="Times New Roman"/>
                <w:sz w:val="24"/>
                <w:szCs w:val="24"/>
                <w:lang w:val="ru-RU" w:eastAsia="uk-UA"/>
                <w14:ligatures w14:val="standardContextual"/>
              </w:rPr>
            </w:pPr>
          </w:p>
          <w:p w:rsidR="00B161FD" w:rsidRPr="00B161FD" w:rsidRDefault="00B161FD" w:rsidP="00B161FD">
            <w:pPr>
              <w:shd w:val="clear" w:color="auto" w:fill="FFFFFF"/>
              <w:spacing w:after="0" w:line="240" w:lineRule="auto"/>
              <w:jc w:val="center"/>
              <w:rPr>
                <w:rFonts w:ascii="Times New Roman" w:eastAsia="Times New Roman" w:hAnsi="Times New Roman"/>
                <w:noProof/>
                <w:sz w:val="24"/>
                <w:szCs w:val="24"/>
                <w:lang w:val="ru-RU" w:eastAsia="uk-UA"/>
                <w14:ligatures w14:val="standardContextual"/>
              </w:rPr>
            </w:pPr>
          </w:p>
          <w:p w:rsidR="00B161FD" w:rsidRPr="00B161FD" w:rsidRDefault="00B161FD" w:rsidP="00B161FD">
            <w:pPr>
              <w:shd w:val="clear" w:color="auto" w:fill="FFFFFF"/>
              <w:spacing w:after="0" w:line="240" w:lineRule="auto"/>
              <w:jc w:val="center"/>
              <w:rPr>
                <w:rFonts w:ascii="Times New Roman" w:eastAsia="Times New Roman" w:hAnsi="Times New Roman"/>
                <w:noProof/>
                <w:sz w:val="24"/>
                <w:szCs w:val="24"/>
                <w:lang w:val="ru-RU" w:eastAsia="uk-UA"/>
                <w14:ligatures w14:val="standardContextual"/>
              </w:rPr>
            </w:pPr>
            <w:r w:rsidRPr="00B161FD">
              <w:rPr>
                <w:rFonts w:ascii="Times New Roman" w:eastAsia="Times New Roman" w:hAnsi="Times New Roman"/>
                <w:b/>
                <w:bCs/>
                <w:noProof/>
                <w:sz w:val="24"/>
                <w:szCs w:val="24"/>
                <w:lang w:eastAsia="uk-UA"/>
                <w14:ligatures w14:val="standardContextual"/>
              </w:rPr>
              <w:drawing>
                <wp:anchor distT="0" distB="0" distL="114300" distR="114300" simplePos="0" relativeHeight="251659264" behindDoc="0" locked="0" layoutInCell="1" allowOverlap="1" wp14:anchorId="3A97BF36" wp14:editId="6A8F4B93">
                  <wp:simplePos x="0" y="0"/>
                  <wp:positionH relativeFrom="column">
                    <wp:posOffset>90805</wp:posOffset>
                  </wp:positionH>
                  <wp:positionV relativeFrom="paragraph">
                    <wp:posOffset>1257352</wp:posOffset>
                  </wp:positionV>
                  <wp:extent cx="1875155" cy="1927225"/>
                  <wp:effectExtent l="0" t="0" r="0" b="0"/>
                  <wp:wrapThrough wrapText="bothSides">
                    <wp:wrapPolygon edited="0">
                      <wp:start x="10314" y="0"/>
                      <wp:lineTo x="4169" y="2135"/>
                      <wp:lineTo x="2853" y="2776"/>
                      <wp:lineTo x="2853" y="3630"/>
                      <wp:lineTo x="1317" y="6832"/>
                      <wp:lineTo x="0" y="8967"/>
                      <wp:lineTo x="0" y="17081"/>
                      <wp:lineTo x="7022" y="20497"/>
                      <wp:lineTo x="7241" y="21351"/>
                      <wp:lineTo x="8997" y="21351"/>
                      <wp:lineTo x="9216" y="20497"/>
                      <wp:lineTo x="10752" y="20497"/>
                      <wp:lineTo x="17774" y="17721"/>
                      <wp:lineTo x="17774" y="13665"/>
                      <wp:lineTo x="21285" y="13024"/>
                      <wp:lineTo x="21285" y="9608"/>
                      <wp:lineTo x="18872" y="6832"/>
                      <wp:lineTo x="19311" y="2989"/>
                      <wp:lineTo x="11850" y="0"/>
                      <wp:lineTo x="10314" y="0"/>
                    </wp:wrapPolygon>
                  </wp:wrapThrough>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5155" cy="192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1FD" w:rsidRPr="00B161FD" w:rsidRDefault="00B161FD" w:rsidP="00B161FD">
            <w:pPr>
              <w:shd w:val="clear" w:color="auto" w:fill="FFFFFF"/>
              <w:spacing w:after="0" w:line="240" w:lineRule="auto"/>
              <w:jc w:val="center"/>
              <w:rPr>
                <w:rFonts w:ascii="Times New Roman" w:eastAsia="Times New Roman" w:hAnsi="Times New Roman"/>
                <w:noProof/>
                <w:sz w:val="24"/>
                <w:szCs w:val="24"/>
                <w:lang w:val="ru-RU" w:eastAsia="uk-UA"/>
                <w14:ligatures w14:val="standardContextual"/>
              </w:rPr>
            </w:pPr>
          </w:p>
          <w:p w:rsidR="00B161FD" w:rsidRPr="00B161FD" w:rsidRDefault="00B161FD" w:rsidP="00B161FD">
            <w:pPr>
              <w:shd w:val="clear" w:color="auto" w:fill="FFFFFF"/>
              <w:spacing w:after="0" w:line="240" w:lineRule="auto"/>
              <w:jc w:val="center"/>
              <w:rPr>
                <w:rFonts w:ascii="Times New Roman" w:eastAsia="Times New Roman" w:hAnsi="Times New Roman"/>
                <w:noProof/>
                <w:sz w:val="24"/>
                <w:szCs w:val="24"/>
                <w:lang w:val="ru-RU" w:eastAsia="uk-UA"/>
                <w14:ligatures w14:val="standardContextual"/>
              </w:rPr>
            </w:pPr>
          </w:p>
          <w:p w:rsidR="00B161FD" w:rsidRPr="00B161FD" w:rsidRDefault="00B161FD" w:rsidP="00B161FD">
            <w:pPr>
              <w:shd w:val="clear" w:color="auto" w:fill="FFFFFF"/>
              <w:spacing w:after="0" w:line="240" w:lineRule="auto"/>
              <w:jc w:val="center"/>
              <w:rPr>
                <w:rFonts w:ascii="Times New Roman" w:eastAsia="Times New Roman" w:hAnsi="Times New Roman"/>
                <w:noProof/>
                <w:sz w:val="24"/>
                <w:szCs w:val="24"/>
                <w:lang w:val="ru-RU" w:eastAsia="uk-UA"/>
                <w14:ligatures w14:val="standardContextual"/>
              </w:rPr>
            </w:pPr>
          </w:p>
          <w:p w:rsidR="00B161FD" w:rsidRPr="00B161FD" w:rsidRDefault="00B161FD" w:rsidP="00B161FD">
            <w:pPr>
              <w:shd w:val="clear" w:color="auto" w:fill="FFFFFF"/>
              <w:spacing w:after="0" w:line="240" w:lineRule="auto"/>
              <w:jc w:val="center"/>
              <w:rPr>
                <w:rFonts w:ascii="Times New Roman" w:eastAsia="Times New Roman" w:hAnsi="Times New Roman"/>
                <w:noProof/>
                <w:sz w:val="24"/>
                <w:szCs w:val="24"/>
                <w:lang w:val="ru-RU" w:eastAsia="uk-UA"/>
                <w14:ligatures w14:val="standardContextual"/>
              </w:rPr>
            </w:pPr>
          </w:p>
          <w:p w:rsidR="00B161FD" w:rsidRPr="00B161FD" w:rsidRDefault="00B161FD" w:rsidP="00B161FD">
            <w:pPr>
              <w:shd w:val="clear" w:color="auto" w:fill="FFFFFF"/>
              <w:spacing w:after="0" w:line="240" w:lineRule="auto"/>
              <w:jc w:val="center"/>
              <w:rPr>
                <w:rFonts w:ascii="Times New Roman" w:eastAsia="Times New Roman" w:hAnsi="Times New Roman"/>
                <w:noProof/>
                <w:sz w:val="24"/>
                <w:szCs w:val="24"/>
                <w:lang w:val="ru-RU" w:eastAsia="uk-UA"/>
                <w14:ligatures w14:val="standardContextual"/>
              </w:rPr>
            </w:pPr>
          </w:p>
          <w:p w:rsidR="00B161FD" w:rsidRPr="00B161FD" w:rsidRDefault="00B161FD" w:rsidP="00B161FD">
            <w:pPr>
              <w:shd w:val="clear" w:color="auto" w:fill="FFFFFF"/>
              <w:spacing w:after="0" w:line="240" w:lineRule="auto"/>
              <w:jc w:val="center"/>
              <w:rPr>
                <w:rFonts w:ascii="Times New Roman" w:eastAsia="Times New Roman" w:hAnsi="Times New Roman"/>
                <w:noProof/>
                <w:sz w:val="24"/>
                <w:szCs w:val="24"/>
                <w:lang w:val="ru-RU" w:eastAsia="uk-UA"/>
                <w14:ligatures w14:val="standardContextual"/>
              </w:rPr>
            </w:pPr>
          </w:p>
          <w:p w:rsidR="00B161FD" w:rsidRPr="00B161FD" w:rsidRDefault="00B161FD" w:rsidP="00B161FD">
            <w:pPr>
              <w:rPr>
                <w:rFonts w:ascii="Times New Roman" w:eastAsia="Times New Roman" w:hAnsi="Times New Roman"/>
                <w:sz w:val="24"/>
                <w:szCs w:val="24"/>
                <w:lang w:val="ru-RU" w:eastAsia="uk-UA"/>
                <w14:ligatures w14:val="standardContextual"/>
              </w:rPr>
            </w:pPr>
          </w:p>
          <w:p w:rsidR="00B161FD" w:rsidRPr="00B161FD" w:rsidRDefault="00B161FD" w:rsidP="00B161FD">
            <w:pPr>
              <w:rPr>
                <w:rFonts w:ascii="Times New Roman" w:eastAsia="Times New Roman" w:hAnsi="Times New Roman"/>
                <w:sz w:val="24"/>
                <w:szCs w:val="24"/>
                <w:lang w:val="ru-RU" w:eastAsia="uk-UA"/>
                <w14:ligatures w14:val="standardContextual"/>
              </w:rPr>
            </w:pPr>
          </w:p>
          <w:p w:rsidR="00B161FD" w:rsidRPr="00B161FD" w:rsidRDefault="00B161FD" w:rsidP="00B161FD">
            <w:pPr>
              <w:rPr>
                <w:rFonts w:ascii="Times New Roman" w:eastAsia="Times New Roman" w:hAnsi="Times New Roman"/>
                <w:sz w:val="24"/>
                <w:szCs w:val="24"/>
                <w:lang w:val="ru-RU" w:eastAsia="uk-UA"/>
                <w14:ligatures w14:val="standardContextual"/>
              </w:rPr>
            </w:pPr>
            <w:r w:rsidRPr="00B161FD">
              <w:rPr>
                <w:rFonts w:ascii="Times New Roman" w:eastAsia="Times New Roman" w:hAnsi="Times New Roman"/>
                <w:b/>
                <w:bCs/>
                <w:noProof/>
                <w:sz w:val="24"/>
                <w:szCs w:val="24"/>
                <w:lang w:eastAsia="uk-UA"/>
                <w14:ligatures w14:val="standardContextual"/>
              </w:rPr>
              <w:drawing>
                <wp:anchor distT="0" distB="0" distL="114300" distR="114300" simplePos="0" relativeHeight="251661312" behindDoc="0" locked="0" layoutInCell="1" allowOverlap="1" wp14:anchorId="16533D8B" wp14:editId="126CA9A2">
                  <wp:simplePos x="0" y="0"/>
                  <wp:positionH relativeFrom="column">
                    <wp:posOffset>1282306</wp:posOffset>
                  </wp:positionH>
                  <wp:positionV relativeFrom="paragraph">
                    <wp:posOffset>426120</wp:posOffset>
                  </wp:positionV>
                  <wp:extent cx="390525" cy="409575"/>
                  <wp:effectExtent l="0" t="0" r="0" b="0"/>
                  <wp:wrapThrough wrapText="bothSides">
                    <wp:wrapPolygon edited="0">
                      <wp:start x="6322" y="0"/>
                      <wp:lineTo x="0" y="3014"/>
                      <wp:lineTo x="0" y="17079"/>
                      <wp:lineTo x="4215" y="21098"/>
                      <wp:lineTo x="5268" y="21098"/>
                      <wp:lineTo x="16859" y="21098"/>
                      <wp:lineTo x="17912" y="21098"/>
                      <wp:lineTo x="21073" y="15070"/>
                      <wp:lineTo x="21073" y="5023"/>
                      <wp:lineTo x="14751" y="0"/>
                      <wp:lineTo x="6322" y="0"/>
                    </wp:wrapPolygon>
                  </wp:wrapThrough>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1FD">
              <w:rPr>
                <w:rFonts w:ascii="Times New Roman" w:eastAsia="Times New Roman" w:hAnsi="Times New Roman"/>
                <w:b/>
                <w:bCs/>
                <w:noProof/>
                <w:sz w:val="24"/>
                <w:szCs w:val="24"/>
                <w:lang w:eastAsia="uk-UA"/>
                <w14:ligatures w14:val="standardContextual"/>
              </w:rPr>
              <w:drawing>
                <wp:anchor distT="0" distB="0" distL="114300" distR="114300" simplePos="0" relativeHeight="251660288" behindDoc="0" locked="0" layoutInCell="1" allowOverlap="1" wp14:anchorId="6DB45ECD" wp14:editId="3BA5CC18">
                  <wp:simplePos x="0" y="0"/>
                  <wp:positionH relativeFrom="column">
                    <wp:posOffset>535271</wp:posOffset>
                  </wp:positionH>
                  <wp:positionV relativeFrom="paragraph">
                    <wp:posOffset>378941</wp:posOffset>
                  </wp:positionV>
                  <wp:extent cx="390525" cy="409575"/>
                  <wp:effectExtent l="0" t="0" r="0" b="0"/>
                  <wp:wrapThrough wrapText="bothSides">
                    <wp:wrapPolygon edited="0">
                      <wp:start x="6322" y="0"/>
                      <wp:lineTo x="0" y="3014"/>
                      <wp:lineTo x="0" y="17079"/>
                      <wp:lineTo x="4215" y="21098"/>
                      <wp:lineTo x="5268" y="21098"/>
                      <wp:lineTo x="16859" y="21098"/>
                      <wp:lineTo x="17912" y="21098"/>
                      <wp:lineTo x="21073" y="15070"/>
                      <wp:lineTo x="21073" y="5023"/>
                      <wp:lineTo x="14751" y="0"/>
                      <wp:lineTo x="6322"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1FD" w:rsidRPr="00B161FD" w:rsidRDefault="00B161FD" w:rsidP="00B161FD">
            <w:pPr>
              <w:tabs>
                <w:tab w:val="left" w:pos="2063"/>
              </w:tabs>
              <w:rPr>
                <w:rFonts w:ascii="Times New Roman" w:eastAsia="Times New Roman" w:hAnsi="Times New Roman"/>
                <w:b/>
                <w:bCs/>
                <w:sz w:val="24"/>
                <w:szCs w:val="24"/>
                <w:lang w:eastAsia="uk-UA"/>
                <w14:ligatures w14:val="standardContextual"/>
              </w:rPr>
            </w:pPr>
            <w:r w:rsidRPr="00B161FD">
              <w:rPr>
                <w:rFonts w:ascii="Times New Roman" w:eastAsia="Times New Roman" w:hAnsi="Times New Roman"/>
                <w:sz w:val="24"/>
                <w:szCs w:val="24"/>
                <w:lang w:val="ru-RU" w:eastAsia="uk-UA"/>
                <w14:ligatures w14:val="standardContextual"/>
              </w:rPr>
              <w:tab/>
            </w: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hAnsi="Times New Roman"/>
                <w:b/>
                <w:sz w:val="20"/>
                <w:szCs w:val="20"/>
                <w:lang w:eastAsia="ru-RU"/>
                <w14:ligatures w14:val="standardContextual"/>
              </w:rPr>
            </w:pPr>
          </w:p>
          <w:p w:rsidR="00B161FD" w:rsidRPr="00B161FD" w:rsidRDefault="00B161FD" w:rsidP="00B161FD">
            <w:pPr>
              <w:spacing w:after="0" w:line="240" w:lineRule="auto"/>
              <w:jc w:val="center"/>
              <w:rPr>
                <w:rFonts w:ascii="Times New Roman" w:eastAsia="Times New Roman" w:hAnsi="Times New Roman"/>
                <w:sz w:val="24"/>
                <w:szCs w:val="24"/>
                <w:lang w:val="en-US"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sz w:val="24"/>
                <w:szCs w:val="24"/>
                <w:lang w:val="en-US"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sz w:val="24"/>
                <w:szCs w:val="24"/>
                <w:lang w:val="en-US"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sz w:val="24"/>
                <w:szCs w:val="24"/>
                <w:lang w:val="en-US"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sz w:val="24"/>
                <w:szCs w:val="24"/>
                <w:lang w:val="en-US" w:eastAsia="uk-UA"/>
                <w14:ligatures w14:val="standardContextual"/>
              </w:rPr>
            </w:pPr>
          </w:p>
          <w:p w:rsidR="00B161FD" w:rsidRDefault="00B161FD" w:rsidP="00B161FD">
            <w:pPr>
              <w:spacing w:after="0" w:line="240" w:lineRule="auto"/>
              <w:jc w:val="center"/>
              <w:rPr>
                <w:rFonts w:ascii="Times New Roman" w:eastAsia="Times New Roman" w:hAnsi="Times New Roman"/>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sz w:val="24"/>
                <w:szCs w:val="24"/>
                <w:lang w:eastAsia="uk-UA"/>
                <w14:ligatures w14:val="standardContextual"/>
              </w:rPr>
            </w:pPr>
            <w:r w:rsidRPr="00B161FD">
              <w:rPr>
                <w:rFonts w:ascii="Times New Roman" w:eastAsia="Times New Roman" w:hAnsi="Times New Roman"/>
                <w:sz w:val="24"/>
                <w:szCs w:val="24"/>
                <w:lang w:eastAsia="uk-UA"/>
                <w14:ligatures w14:val="standardContextual"/>
              </w:rPr>
              <w:t>Мініатюра почесної відзнаки Харківської обласної ради «Слобожанська слава»</w:t>
            </w: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r w:rsidRPr="00B161FD">
              <w:rPr>
                <w:rFonts w:ascii="Times New Roman" w:eastAsia="Times New Roman" w:hAnsi="Times New Roman"/>
                <w:b/>
                <w:bCs/>
                <w:noProof/>
                <w:sz w:val="24"/>
                <w:szCs w:val="24"/>
                <w:lang w:eastAsia="uk-UA"/>
                <w14:ligatures w14:val="standardContextual"/>
              </w:rPr>
              <w:drawing>
                <wp:inline distT="0" distB="0" distL="0" distR="0" wp14:anchorId="629384AA" wp14:editId="505566B1">
                  <wp:extent cx="1657350" cy="2286000"/>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657350" cy="2286000"/>
                          </a:xfrm>
                          <a:prstGeom prst="rect">
                            <a:avLst/>
                          </a:prstGeom>
                          <a:noFill/>
                        </pic:spPr>
                      </pic:pic>
                    </a:graphicData>
                  </a:graphic>
                </wp:inline>
              </w:drawing>
            </w: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r w:rsidRPr="00B161FD">
              <w:rPr>
                <w:rFonts w:ascii="Times New Roman" w:eastAsia="Times New Roman" w:hAnsi="Times New Roman"/>
                <w:b/>
                <w:bCs/>
                <w:noProof/>
                <w:sz w:val="24"/>
                <w:szCs w:val="24"/>
                <w:lang w:eastAsia="uk-UA"/>
                <w14:ligatures w14:val="standardContextual"/>
              </w:rPr>
              <w:drawing>
                <wp:anchor distT="0" distB="0" distL="114300" distR="114300" simplePos="0" relativeHeight="251662336" behindDoc="0" locked="0" layoutInCell="1" allowOverlap="1" wp14:anchorId="77517495" wp14:editId="0AF261A2">
                  <wp:simplePos x="0" y="0"/>
                  <wp:positionH relativeFrom="column">
                    <wp:posOffset>437669</wp:posOffset>
                  </wp:positionH>
                  <wp:positionV relativeFrom="paragraph">
                    <wp:posOffset>105857</wp:posOffset>
                  </wp:positionV>
                  <wp:extent cx="1219200" cy="2066925"/>
                  <wp:effectExtent l="0" t="0" r="0" b="0"/>
                  <wp:wrapThrough wrapText="bothSides">
                    <wp:wrapPolygon edited="0">
                      <wp:start x="3713" y="0"/>
                      <wp:lineTo x="3038" y="6968"/>
                      <wp:lineTo x="6413" y="9556"/>
                      <wp:lineTo x="5063" y="9755"/>
                      <wp:lineTo x="1013" y="11945"/>
                      <wp:lineTo x="0" y="15329"/>
                      <wp:lineTo x="0" y="16324"/>
                      <wp:lineTo x="2363" y="19112"/>
                      <wp:lineTo x="2700" y="19908"/>
                      <wp:lineTo x="7763" y="21500"/>
                      <wp:lineTo x="10800" y="21500"/>
                      <wp:lineTo x="12488" y="21500"/>
                      <wp:lineTo x="13838" y="21500"/>
                      <wp:lineTo x="19913" y="19510"/>
                      <wp:lineTo x="19913" y="19112"/>
                      <wp:lineTo x="21263" y="15926"/>
                      <wp:lineTo x="21263" y="14533"/>
                      <wp:lineTo x="20925" y="12343"/>
                      <wp:lineTo x="17213" y="10352"/>
                      <wp:lineTo x="14850" y="9556"/>
                      <wp:lineTo x="16875" y="6371"/>
                      <wp:lineTo x="16538" y="398"/>
                      <wp:lineTo x="16200" y="0"/>
                      <wp:lineTo x="3713" y="0"/>
                    </wp:wrapPolygon>
                  </wp:wrapThrough>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r w:rsidRPr="00B161FD">
              <w:rPr>
                <w:rFonts w:ascii="Times New Roman" w:eastAsia="Times New Roman" w:hAnsi="Times New Roman"/>
                <w:b/>
                <w:bCs/>
                <w:noProof/>
                <w:sz w:val="24"/>
                <w:szCs w:val="24"/>
                <w:lang w:eastAsia="uk-UA"/>
                <w14:ligatures w14:val="standardContextual"/>
              </w:rPr>
              <w:drawing>
                <wp:anchor distT="0" distB="0" distL="114300" distR="114300" simplePos="0" relativeHeight="251663360" behindDoc="0" locked="0" layoutInCell="1" allowOverlap="1" wp14:anchorId="0F982DBD" wp14:editId="5C1F73BD">
                  <wp:simplePos x="0" y="0"/>
                  <wp:positionH relativeFrom="column">
                    <wp:posOffset>142240</wp:posOffset>
                  </wp:positionH>
                  <wp:positionV relativeFrom="paragraph">
                    <wp:posOffset>182245</wp:posOffset>
                  </wp:positionV>
                  <wp:extent cx="390525" cy="409575"/>
                  <wp:effectExtent l="0" t="0" r="0" b="0"/>
                  <wp:wrapThrough wrapText="bothSides">
                    <wp:wrapPolygon edited="0">
                      <wp:start x="6322" y="0"/>
                      <wp:lineTo x="0" y="3014"/>
                      <wp:lineTo x="0" y="17079"/>
                      <wp:lineTo x="4215" y="21098"/>
                      <wp:lineTo x="5268" y="21098"/>
                      <wp:lineTo x="16859" y="21098"/>
                      <wp:lineTo x="17912" y="21098"/>
                      <wp:lineTo x="21073" y="15070"/>
                      <wp:lineTo x="21073" y="5023"/>
                      <wp:lineTo x="14751" y="0"/>
                      <wp:lineTo x="6322"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sz w:val="24"/>
                <w:szCs w:val="24"/>
                <w:lang w:val="en-US"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sz w:val="24"/>
                <w:szCs w:val="24"/>
                <w:lang w:val="en-US"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sz w:val="24"/>
                <w:szCs w:val="24"/>
                <w:lang w:val="en-US"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sz w:val="24"/>
                <w:szCs w:val="24"/>
                <w:lang w:eastAsia="uk-UA"/>
                <w14:ligatures w14:val="standardContextual"/>
              </w:rPr>
            </w:pPr>
            <w:r w:rsidRPr="00B161FD">
              <w:rPr>
                <w:rFonts w:ascii="Times New Roman" w:eastAsia="Times New Roman" w:hAnsi="Times New Roman"/>
                <w:sz w:val="24"/>
                <w:szCs w:val="24"/>
                <w:lang w:eastAsia="uk-UA"/>
                <w14:ligatures w14:val="standardContextual"/>
              </w:rPr>
              <w:t>Футляр до почесної відзнаки Харківської обласної ради «Слобожанська слава»</w:t>
            </w: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r w:rsidRPr="00B161FD">
              <w:rPr>
                <w:rFonts w:ascii="Times New Roman" w:hAnsi="Times New Roman"/>
                <w:noProof/>
                <w:sz w:val="24"/>
                <w:szCs w:val="24"/>
                <w:lang w:eastAsia="uk-UA"/>
                <w14:ligatures w14:val="standardContextual"/>
              </w:rPr>
              <w:drawing>
                <wp:inline distT="0" distB="0" distL="0" distR="0" wp14:anchorId="3DA80FD3" wp14:editId="7373D649">
                  <wp:extent cx="1556951" cy="21659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4141" cy="2175987"/>
                          </a:xfrm>
                          <a:prstGeom prst="rect">
                            <a:avLst/>
                          </a:prstGeom>
                          <a:noFill/>
                          <a:ln>
                            <a:noFill/>
                          </a:ln>
                        </pic:spPr>
                      </pic:pic>
                    </a:graphicData>
                  </a:graphic>
                </wp:inline>
              </w:drawing>
            </w: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r w:rsidRPr="00B161FD">
              <w:rPr>
                <w:rFonts w:ascii="Times New Roman" w:hAnsi="Times New Roman"/>
                <w:noProof/>
                <w:sz w:val="24"/>
                <w:szCs w:val="24"/>
                <w:lang w:eastAsia="uk-UA"/>
                <w14:ligatures w14:val="standardContextual"/>
              </w:rPr>
              <w:drawing>
                <wp:inline distT="0" distB="0" distL="0" distR="0" wp14:anchorId="3DF0970C" wp14:editId="51DF69D2">
                  <wp:extent cx="1688757" cy="1844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5086" cy="1851588"/>
                          </a:xfrm>
                          <a:prstGeom prst="rect">
                            <a:avLst/>
                          </a:prstGeom>
                          <a:noFill/>
                          <a:ln>
                            <a:noFill/>
                          </a:ln>
                        </pic:spPr>
                      </pic:pic>
                    </a:graphicData>
                  </a:graphic>
                </wp:inline>
              </w:drawing>
            </w: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r w:rsidRPr="00B161FD">
              <w:rPr>
                <w:rFonts w:ascii="Times New Roman" w:hAnsi="Times New Roman"/>
                <w:noProof/>
                <w:sz w:val="24"/>
                <w:szCs w:val="24"/>
                <w:lang w:eastAsia="uk-UA"/>
                <w14:ligatures w14:val="standardContextual"/>
              </w:rPr>
              <w:drawing>
                <wp:inline distT="0" distB="0" distL="0" distR="0" wp14:anchorId="02EB7B8E" wp14:editId="1EEF9708">
                  <wp:extent cx="1812033" cy="14249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7494" cy="1429235"/>
                          </a:xfrm>
                          <a:prstGeom prst="rect">
                            <a:avLst/>
                          </a:prstGeom>
                          <a:noFill/>
                          <a:ln>
                            <a:noFill/>
                          </a:ln>
                        </pic:spPr>
                      </pic:pic>
                    </a:graphicData>
                  </a:graphic>
                </wp:inline>
              </w:drawing>
            </w: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r w:rsidRPr="00B161FD">
              <w:rPr>
                <w:rFonts w:ascii="Times New Roman" w:hAnsi="Times New Roman"/>
                <w:noProof/>
                <w:sz w:val="24"/>
                <w:szCs w:val="24"/>
                <w:lang w:eastAsia="uk-UA"/>
                <w14:ligatures w14:val="standardContextual"/>
              </w:rPr>
              <w:lastRenderedPageBreak/>
              <w:drawing>
                <wp:inline distT="0" distB="0" distL="0" distR="0" wp14:anchorId="6881DA55" wp14:editId="58A1EA36">
                  <wp:extent cx="1622854" cy="11861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0088" cy="1191467"/>
                          </a:xfrm>
                          <a:prstGeom prst="rect">
                            <a:avLst/>
                          </a:prstGeom>
                          <a:noFill/>
                          <a:ln>
                            <a:noFill/>
                          </a:ln>
                        </pic:spPr>
                      </pic:pic>
                    </a:graphicData>
                  </a:graphic>
                </wp:inline>
              </w:drawing>
            </w: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r w:rsidRPr="00B161FD">
              <w:rPr>
                <w:rFonts w:ascii="Times New Roman" w:hAnsi="Times New Roman"/>
                <w:noProof/>
                <w:sz w:val="24"/>
                <w:szCs w:val="24"/>
                <w:lang w:eastAsia="uk-UA"/>
                <w14:ligatures w14:val="standardContextual"/>
              </w:rPr>
              <w:drawing>
                <wp:inline distT="0" distB="0" distL="0" distR="0" wp14:anchorId="56A2F2B5" wp14:editId="4445E278">
                  <wp:extent cx="1556385" cy="12433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113" cy="1252699"/>
                          </a:xfrm>
                          <a:prstGeom prst="rect">
                            <a:avLst/>
                          </a:prstGeom>
                          <a:noFill/>
                          <a:ln>
                            <a:noFill/>
                          </a:ln>
                        </pic:spPr>
                      </pic:pic>
                    </a:graphicData>
                  </a:graphic>
                </wp:inline>
              </w:drawing>
            </w: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ind w:left="720"/>
              <w:contextualSpacing/>
              <w:rPr>
                <w:rFonts w:ascii="Times New Roman" w:eastAsia="Times New Roman" w:hAnsi="Times New Roman"/>
                <w:b/>
                <w:bCs/>
                <w:sz w:val="24"/>
                <w:szCs w:val="24"/>
                <w:lang w:val="en-US" w:eastAsia="uk-UA"/>
                <w14:ligatures w14:val="standardContextual"/>
              </w:rPr>
            </w:pPr>
          </w:p>
          <w:p w:rsidR="00B161FD" w:rsidRPr="00B161FD" w:rsidRDefault="00B161FD" w:rsidP="00B161FD">
            <w:pPr>
              <w:spacing w:after="0" w:line="240" w:lineRule="auto"/>
              <w:ind w:left="720"/>
              <w:contextualSpacing/>
              <w:rPr>
                <w:rFonts w:ascii="Times New Roman" w:eastAsia="Times New Roman" w:hAnsi="Times New Roman"/>
                <w:b/>
                <w:bCs/>
                <w:sz w:val="24"/>
                <w:szCs w:val="24"/>
                <w:lang w:val="en-US" w:eastAsia="uk-UA"/>
                <w14:ligatures w14:val="standardContextual"/>
              </w:rPr>
            </w:pPr>
          </w:p>
          <w:p w:rsidR="00B161FD" w:rsidRPr="00B161FD" w:rsidRDefault="00B161FD" w:rsidP="00B161FD">
            <w:pPr>
              <w:spacing w:after="0" w:line="240" w:lineRule="auto"/>
              <w:ind w:left="720"/>
              <w:contextualSpacing/>
              <w:rPr>
                <w:rFonts w:ascii="Times New Roman" w:eastAsia="Times New Roman" w:hAnsi="Times New Roman"/>
                <w:b/>
                <w:bCs/>
                <w:sz w:val="24"/>
                <w:szCs w:val="24"/>
                <w:lang w:val="en-US" w:eastAsia="uk-UA"/>
                <w14:ligatures w14:val="standardContextual"/>
              </w:rPr>
            </w:pPr>
          </w:p>
          <w:p w:rsidR="00B161FD" w:rsidRPr="00B161FD" w:rsidRDefault="00B161FD" w:rsidP="00B161FD">
            <w:pPr>
              <w:spacing w:after="0" w:line="240" w:lineRule="auto"/>
              <w:ind w:left="720"/>
              <w:contextualSpacing/>
              <w:rPr>
                <w:rFonts w:ascii="Times New Roman" w:eastAsia="Times New Roman" w:hAnsi="Times New Roman"/>
                <w:b/>
                <w:bCs/>
                <w:sz w:val="24"/>
                <w:szCs w:val="24"/>
                <w:lang w:eastAsia="uk-UA"/>
                <w14:ligatures w14:val="standardContextual"/>
              </w:rPr>
            </w:pPr>
            <w:r w:rsidRPr="00B161FD">
              <w:rPr>
                <w:rFonts w:ascii="Times New Roman" w:eastAsia="Times New Roman" w:hAnsi="Times New Roman"/>
                <w:b/>
                <w:bCs/>
                <w:sz w:val="24"/>
                <w:szCs w:val="24"/>
                <w:lang w:eastAsia="uk-UA"/>
                <w14:ligatures w14:val="standardContextual"/>
              </w:rPr>
              <w:t xml:space="preserve">2. Комплект </w:t>
            </w: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r w:rsidRPr="00B161FD">
              <w:rPr>
                <w:rFonts w:ascii="Times New Roman" w:eastAsia="Times New Roman" w:hAnsi="Times New Roman"/>
                <w:b/>
                <w:bCs/>
                <w:sz w:val="24"/>
                <w:szCs w:val="24"/>
                <w:lang w:eastAsia="uk-UA"/>
                <w14:ligatures w14:val="standardContextual"/>
              </w:rPr>
              <w:t>"Почесний громадянин Харківської області"</w:t>
            </w: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b/>
                <w:bCs/>
                <w:sz w:val="24"/>
                <w:szCs w:val="24"/>
                <w:lang w:eastAsia="uk-UA"/>
                <w14:ligatures w14:val="standardContextual"/>
              </w:rPr>
            </w:pPr>
          </w:p>
          <w:p w:rsidR="00B161FD" w:rsidRPr="00B161FD" w:rsidRDefault="00B161FD" w:rsidP="00B161FD">
            <w:pPr>
              <w:spacing w:after="0" w:line="240" w:lineRule="auto"/>
              <w:jc w:val="center"/>
              <w:rPr>
                <w:rFonts w:ascii="Times New Roman" w:eastAsia="Times New Roman" w:hAnsi="Times New Roman"/>
                <w:lang w:eastAsia="uk-UA"/>
                <w14:ligatures w14:val="standardContextual"/>
              </w:rPr>
            </w:pPr>
            <w:r w:rsidRPr="00B161FD">
              <w:rPr>
                <w:rFonts w:ascii="Times New Roman" w:eastAsia="Times New Roman" w:hAnsi="Times New Roman"/>
                <w:lang w:eastAsia="uk-UA"/>
                <w14:ligatures w14:val="standardContextual"/>
              </w:rPr>
              <w:t>Нагрудний знак "Почесний громадянин Харківської області</w:t>
            </w:r>
          </w:p>
          <w:p w:rsidR="00B161FD" w:rsidRPr="00B161FD" w:rsidRDefault="00B161FD" w:rsidP="00B161FD">
            <w:pPr>
              <w:spacing w:after="0" w:line="240" w:lineRule="auto"/>
              <w:jc w:val="center"/>
              <w:rPr>
                <w:rFonts w:ascii="Times New Roman" w:hAnsi="Times New Roman"/>
                <w:noProof/>
                <w:sz w:val="24"/>
                <w:szCs w:val="24"/>
                <w14:ligatures w14:val="standardContextual"/>
              </w:rPr>
            </w:pPr>
            <w:r w:rsidRPr="00B161FD">
              <w:rPr>
                <w:rFonts w:ascii="Times New Roman" w:hAnsi="Times New Roman"/>
                <w:noProof/>
                <w:sz w:val="24"/>
                <w:szCs w:val="24"/>
                <w:lang w:eastAsia="uk-UA"/>
                <w14:ligatures w14:val="standardContextual"/>
              </w:rPr>
              <w:drawing>
                <wp:inline distT="0" distB="0" distL="0" distR="0" wp14:anchorId="480DF1D5" wp14:editId="5A0342DB">
                  <wp:extent cx="2001795" cy="1471930"/>
                  <wp:effectExtent l="0" t="0" r="0" b="0"/>
                  <wp:docPr id="13" name="Рисунок 13" descr="Описание: medal1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medal1GOT"/>
                          <pic:cNvPicPr>
                            <a:picLocks noChangeAspect="1" noChangeArrowheads="1"/>
                          </pic:cNvPicPr>
                        </pic:nvPicPr>
                        <pic:blipFill>
                          <a:blip r:embed="rId19" cstate="print">
                            <a:extLst>
                              <a:ext uri="{28A0092B-C50C-407E-A947-70E740481C1C}">
                                <a14:useLocalDpi xmlns:a14="http://schemas.microsoft.com/office/drawing/2010/main" val="0"/>
                              </a:ext>
                            </a:extLst>
                          </a:blip>
                          <a:srcRect t="37614"/>
                          <a:stretch>
                            <a:fillRect/>
                          </a:stretch>
                        </pic:blipFill>
                        <pic:spPr bwMode="auto">
                          <a:xfrm>
                            <a:off x="0" y="0"/>
                            <a:ext cx="2003335" cy="1473063"/>
                          </a:xfrm>
                          <a:prstGeom prst="rect">
                            <a:avLst/>
                          </a:prstGeom>
                          <a:noFill/>
                          <a:ln>
                            <a:noFill/>
                          </a:ln>
                        </pic:spPr>
                      </pic:pic>
                    </a:graphicData>
                  </a:graphic>
                </wp:inline>
              </w:drawing>
            </w:r>
          </w:p>
          <w:p w:rsidR="00B161FD" w:rsidRPr="00B161FD" w:rsidRDefault="00B161FD" w:rsidP="00B161FD">
            <w:pPr>
              <w:rPr>
                <w:rFonts w:ascii="Times New Roman" w:eastAsia="Times New Roman" w:hAnsi="Times New Roman"/>
                <w:sz w:val="24"/>
                <w:szCs w:val="24"/>
                <w:lang w:eastAsia="uk-UA"/>
                <w14:ligatures w14:val="standardContextual"/>
              </w:rPr>
            </w:pPr>
          </w:p>
          <w:p w:rsidR="00B161FD" w:rsidRPr="00B161FD" w:rsidRDefault="00B161FD" w:rsidP="00B161FD">
            <w:pPr>
              <w:rPr>
                <w:rFonts w:ascii="Times New Roman" w:eastAsia="Times New Roman" w:hAnsi="Times New Roman"/>
                <w:sz w:val="24"/>
                <w:szCs w:val="24"/>
                <w:lang w:eastAsia="uk-UA"/>
                <w14:ligatures w14:val="standardContextual"/>
              </w:rPr>
            </w:pPr>
          </w:p>
          <w:p w:rsidR="00B161FD" w:rsidRPr="00B161FD" w:rsidRDefault="00B161FD" w:rsidP="00B161FD">
            <w:pPr>
              <w:rPr>
                <w:rFonts w:ascii="Times New Roman" w:eastAsia="Times New Roman" w:hAnsi="Times New Roman"/>
                <w:sz w:val="24"/>
                <w:szCs w:val="24"/>
                <w:lang w:eastAsia="uk-UA"/>
                <w14:ligatures w14:val="standardContextual"/>
              </w:rPr>
            </w:pPr>
          </w:p>
          <w:p w:rsidR="00B161FD" w:rsidRPr="00B161FD" w:rsidRDefault="00B161FD" w:rsidP="00B161FD">
            <w:pPr>
              <w:rPr>
                <w:rFonts w:ascii="Times New Roman" w:hAnsi="Times New Roman"/>
                <w:noProof/>
                <w:sz w:val="24"/>
                <w:szCs w:val="24"/>
                <w14:ligatures w14:val="standardContextual"/>
              </w:rPr>
            </w:pPr>
          </w:p>
          <w:p w:rsidR="00B161FD" w:rsidRPr="00B161FD" w:rsidRDefault="00B161FD" w:rsidP="00B161FD">
            <w:pPr>
              <w:tabs>
                <w:tab w:val="left" w:pos="1998"/>
              </w:tabs>
              <w:jc w:val="center"/>
              <w:rPr>
                <w:rFonts w:ascii="Times New Roman" w:eastAsia="Times New Roman" w:hAnsi="Times New Roman"/>
                <w:lang w:eastAsia="uk-UA"/>
                <w14:ligatures w14:val="standardContextual"/>
              </w:rPr>
            </w:pPr>
          </w:p>
          <w:p w:rsidR="00B161FD" w:rsidRPr="00B161FD" w:rsidRDefault="00B161FD" w:rsidP="00B161FD">
            <w:pPr>
              <w:tabs>
                <w:tab w:val="left" w:pos="1998"/>
              </w:tabs>
              <w:jc w:val="center"/>
              <w:rPr>
                <w:rFonts w:ascii="Times New Roman" w:eastAsia="Times New Roman" w:hAnsi="Times New Roman"/>
                <w:lang w:eastAsia="uk-UA"/>
                <w14:ligatures w14:val="standardContextual"/>
              </w:rPr>
            </w:pPr>
          </w:p>
          <w:p w:rsidR="00B161FD" w:rsidRPr="00B161FD" w:rsidRDefault="00B161FD" w:rsidP="00B161FD">
            <w:pPr>
              <w:tabs>
                <w:tab w:val="left" w:pos="1998"/>
              </w:tabs>
              <w:jc w:val="center"/>
              <w:rPr>
                <w:rFonts w:ascii="Times New Roman" w:eastAsia="Times New Roman" w:hAnsi="Times New Roman"/>
                <w:lang w:eastAsia="uk-UA"/>
                <w14:ligatures w14:val="standardContextual"/>
              </w:rPr>
            </w:pPr>
          </w:p>
          <w:p w:rsidR="00B161FD" w:rsidRPr="00B161FD" w:rsidRDefault="00B161FD" w:rsidP="00B161FD">
            <w:pPr>
              <w:tabs>
                <w:tab w:val="left" w:pos="1998"/>
              </w:tabs>
              <w:jc w:val="center"/>
              <w:rPr>
                <w:rFonts w:ascii="Times New Roman" w:eastAsia="Times New Roman" w:hAnsi="Times New Roman"/>
                <w:lang w:eastAsia="uk-UA"/>
                <w14:ligatures w14:val="standardContextual"/>
              </w:rPr>
            </w:pPr>
          </w:p>
          <w:p w:rsidR="000A5554" w:rsidRDefault="000A5554" w:rsidP="00B161FD">
            <w:pPr>
              <w:tabs>
                <w:tab w:val="left" w:pos="1998"/>
              </w:tabs>
              <w:jc w:val="center"/>
              <w:rPr>
                <w:rFonts w:ascii="Times New Roman" w:eastAsia="Times New Roman" w:hAnsi="Times New Roman"/>
                <w:lang w:eastAsia="uk-UA"/>
                <w14:ligatures w14:val="standardContextual"/>
              </w:rPr>
            </w:pPr>
          </w:p>
          <w:p w:rsidR="00B161FD" w:rsidRPr="00B161FD" w:rsidRDefault="00B161FD" w:rsidP="00B161FD">
            <w:pPr>
              <w:tabs>
                <w:tab w:val="left" w:pos="1998"/>
              </w:tabs>
              <w:jc w:val="center"/>
              <w:rPr>
                <w:rFonts w:ascii="Times New Roman" w:eastAsia="Times New Roman" w:hAnsi="Times New Roman"/>
                <w:lang w:eastAsia="uk-UA"/>
                <w14:ligatures w14:val="standardContextual"/>
              </w:rPr>
            </w:pPr>
            <w:r w:rsidRPr="00B161FD">
              <w:rPr>
                <w:rFonts w:ascii="Times New Roman" w:eastAsia="Times New Roman" w:hAnsi="Times New Roman"/>
                <w:lang w:eastAsia="uk-UA"/>
                <w14:ligatures w14:val="standardContextual"/>
              </w:rPr>
              <w:t>Мініатюра (фрачний варіант) нагрудного знаку «Почесний громадянин Харківської області»</w:t>
            </w:r>
          </w:p>
          <w:p w:rsidR="00B161FD" w:rsidRPr="00B161FD" w:rsidRDefault="00B161FD" w:rsidP="00B161FD">
            <w:pPr>
              <w:tabs>
                <w:tab w:val="left" w:pos="1998"/>
              </w:tabs>
              <w:jc w:val="center"/>
              <w:rPr>
                <w:rFonts w:ascii="Times New Roman" w:eastAsia="Times New Roman" w:hAnsi="Times New Roman"/>
                <w:lang w:eastAsia="uk-UA"/>
                <w14:ligatures w14:val="standardContextual"/>
              </w:rPr>
            </w:pPr>
            <w:r w:rsidRPr="00B161FD">
              <w:rPr>
                <w:rFonts w:ascii="Times New Roman" w:hAnsi="Times New Roman"/>
                <w:noProof/>
                <w:sz w:val="24"/>
                <w:szCs w:val="24"/>
                <w:lang w:eastAsia="uk-UA"/>
                <w14:ligatures w14:val="standardContextual"/>
              </w:rPr>
              <w:drawing>
                <wp:inline distT="0" distB="0" distL="0" distR="0" wp14:anchorId="4A28BA87" wp14:editId="1788A742">
                  <wp:extent cx="1572761" cy="1960245"/>
                  <wp:effectExtent l="0" t="0" r="0" b="0"/>
                  <wp:docPr id="14" name="Рисунок 14" descr="Описание: medal1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medal1GOT"/>
                          <pic:cNvPicPr>
                            <a:picLocks noChangeAspect="1" noChangeArrowheads="1"/>
                          </pic:cNvPicPr>
                        </pic:nvPicPr>
                        <pic:blipFill>
                          <a:blip r:embed="rId20">
                            <a:extLst>
                              <a:ext uri="{28A0092B-C50C-407E-A947-70E740481C1C}">
                                <a14:useLocalDpi xmlns:a14="http://schemas.microsoft.com/office/drawing/2010/main" val="0"/>
                              </a:ext>
                            </a:extLst>
                          </a:blip>
                          <a:srcRect l="34398" r="39523" b="72351"/>
                          <a:stretch>
                            <a:fillRect/>
                          </a:stretch>
                        </pic:blipFill>
                        <pic:spPr bwMode="auto">
                          <a:xfrm>
                            <a:off x="0" y="0"/>
                            <a:ext cx="1611800" cy="2008903"/>
                          </a:xfrm>
                          <a:prstGeom prst="rect">
                            <a:avLst/>
                          </a:prstGeom>
                          <a:noFill/>
                          <a:ln>
                            <a:noFill/>
                          </a:ln>
                        </pic:spPr>
                      </pic:pic>
                    </a:graphicData>
                  </a:graphic>
                </wp:inline>
              </w:drawing>
            </w:r>
          </w:p>
          <w:p w:rsidR="00B161FD" w:rsidRPr="00B161FD" w:rsidRDefault="00B161FD" w:rsidP="00B161FD">
            <w:pPr>
              <w:spacing w:after="0" w:line="240" w:lineRule="auto"/>
              <w:jc w:val="center"/>
              <w:rPr>
                <w:rFonts w:ascii="Times New Roman" w:hAnsi="Times New Roman"/>
              </w:rPr>
            </w:pPr>
            <w:r w:rsidRPr="00B161FD">
              <w:rPr>
                <w:noProof/>
                <w:lang w:eastAsia="uk-UA"/>
              </w:rPr>
              <w:drawing>
                <wp:inline distT="0" distB="0" distL="0" distR="0" wp14:anchorId="70855D20" wp14:editId="47527FC6">
                  <wp:extent cx="1656080" cy="1359535"/>
                  <wp:effectExtent l="0" t="0" r="0" b="0"/>
                  <wp:docPr id="15" name="Рисунок 15" descr="Описание: \\192.168.7.102\Server2-112\ФІЛЬОВА О.О\Удостоверение\IMG_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192.168.7.102\Server2-112\ФІЛЬОВА О.О\Удостоверение\IMG_7923.jpg"/>
                          <pic:cNvPicPr>
                            <a:picLocks noChangeAspect="1" noChangeArrowheads="1"/>
                          </pic:cNvPicPr>
                        </pic:nvPicPr>
                        <pic:blipFill>
                          <a:blip r:embed="rId21" cstate="print">
                            <a:extLst>
                              <a:ext uri="{28A0092B-C50C-407E-A947-70E740481C1C}">
                                <a14:useLocalDpi xmlns:a14="http://schemas.microsoft.com/office/drawing/2010/main" val="0"/>
                              </a:ext>
                            </a:extLst>
                          </a:blip>
                          <a:srcRect t="16216" r="20325" b="20383"/>
                          <a:stretch>
                            <a:fillRect/>
                          </a:stretch>
                        </pic:blipFill>
                        <pic:spPr bwMode="auto">
                          <a:xfrm>
                            <a:off x="0" y="0"/>
                            <a:ext cx="1656080" cy="1359535"/>
                          </a:xfrm>
                          <a:prstGeom prst="rect">
                            <a:avLst/>
                          </a:prstGeom>
                          <a:noFill/>
                          <a:ln>
                            <a:noFill/>
                          </a:ln>
                        </pic:spPr>
                      </pic:pic>
                    </a:graphicData>
                  </a:graphic>
                </wp:inline>
              </w:drawing>
            </w:r>
          </w:p>
          <w:p w:rsidR="00B161FD" w:rsidRPr="00B161FD" w:rsidRDefault="00B161FD" w:rsidP="00B161FD">
            <w:pPr>
              <w:spacing w:after="0" w:line="240" w:lineRule="auto"/>
              <w:jc w:val="center"/>
              <w:rPr>
                <w:rFonts w:ascii="Times New Roman" w:hAnsi="Times New Roman"/>
              </w:rPr>
            </w:pPr>
          </w:p>
          <w:p w:rsidR="00B161FD" w:rsidRPr="00B161FD" w:rsidRDefault="00B161FD" w:rsidP="00B161FD">
            <w:pPr>
              <w:spacing w:after="0" w:line="240" w:lineRule="auto"/>
              <w:jc w:val="center"/>
              <w:rPr>
                <w:rFonts w:ascii="Times New Roman" w:hAnsi="Times New Roman"/>
              </w:rPr>
            </w:pPr>
            <w:r w:rsidRPr="00B161FD">
              <w:rPr>
                <w:rFonts w:ascii="Times New Roman" w:hAnsi="Times New Roman"/>
              </w:rPr>
              <w:t>Футляр для нагрудного знаку та мініатюри</w:t>
            </w:r>
          </w:p>
          <w:p w:rsidR="00B161FD" w:rsidRPr="00B161FD" w:rsidRDefault="00B161FD" w:rsidP="00B161FD">
            <w:pPr>
              <w:spacing w:after="0" w:line="240" w:lineRule="auto"/>
              <w:jc w:val="center"/>
              <w:rPr>
                <w:rFonts w:ascii="Times New Roman" w:eastAsia="Times New Roman" w:hAnsi="Times New Roman"/>
                <w:lang w:eastAsia="uk-UA"/>
              </w:rPr>
            </w:pPr>
            <w:r w:rsidRPr="00B161FD">
              <w:rPr>
                <w:rFonts w:ascii="Times New Roman" w:hAnsi="Times New Roman"/>
              </w:rPr>
              <w:t>«Почесний громадянин Харківської області»</w:t>
            </w:r>
          </w:p>
          <w:p w:rsidR="00B161FD" w:rsidRPr="00B161FD" w:rsidRDefault="00B161FD" w:rsidP="00B161FD">
            <w:pPr>
              <w:tabs>
                <w:tab w:val="left" w:pos="1998"/>
              </w:tabs>
              <w:jc w:val="center"/>
              <w:rPr>
                <w:noProof/>
                <w14:ligatures w14:val="standardContextual"/>
              </w:rPr>
            </w:pPr>
            <w:r w:rsidRPr="00B161FD">
              <w:rPr>
                <w:noProof/>
                <w:lang w:eastAsia="uk-UA"/>
                <w14:ligatures w14:val="standardContextual"/>
              </w:rPr>
              <w:drawing>
                <wp:inline distT="0" distB="0" distL="0" distR="0" wp14:anchorId="42FC9F2E" wp14:editId="70736FCA">
                  <wp:extent cx="1696995" cy="1762760"/>
                  <wp:effectExtent l="0" t="0" r="0" b="0"/>
                  <wp:docPr id="16" name="Рисунок 16" descr="\\192.168.7.102\Server2-112\ФІЛЬОВА О.О\Фото коробки\IMG_8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92.168.7.102\Server2-112\ФІЛЬОВА О.О\Фото коробки\IMG_88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8357" cy="1764175"/>
                          </a:xfrm>
                          <a:prstGeom prst="rect">
                            <a:avLst/>
                          </a:prstGeom>
                          <a:noFill/>
                          <a:ln>
                            <a:noFill/>
                          </a:ln>
                        </pic:spPr>
                      </pic:pic>
                    </a:graphicData>
                  </a:graphic>
                </wp:inline>
              </w:drawing>
            </w:r>
          </w:p>
          <w:p w:rsidR="00B161FD" w:rsidRPr="00B161FD" w:rsidRDefault="00B161FD" w:rsidP="00B161FD">
            <w:pPr>
              <w:jc w:val="center"/>
              <w:rPr>
                <w:noProof/>
                <w14:ligatures w14:val="standardContextual"/>
              </w:rPr>
            </w:pPr>
            <w:r w:rsidRPr="00B161FD">
              <w:rPr>
                <w:noProof/>
                <w:lang w:eastAsia="uk-UA"/>
                <w14:ligatures w14:val="standardContextual"/>
              </w:rPr>
              <w:drawing>
                <wp:inline distT="0" distB="0" distL="0" distR="0" wp14:anchorId="17948E8C" wp14:editId="392D5592">
                  <wp:extent cx="1933575" cy="1285875"/>
                  <wp:effectExtent l="0" t="0" r="0" b="0"/>
                  <wp:docPr id="17" name="Рисунок 17" descr="Описание: \\192.168.7.102\Server2-112\ФІЛЬОВА О.О\Удостоверение\IMG_7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92.168.7.102\Server2-112\ФІЛЬОВА О.О\Удостоверение\IMG_79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575" cy="1285875"/>
                          </a:xfrm>
                          <a:prstGeom prst="rect">
                            <a:avLst/>
                          </a:prstGeom>
                          <a:noFill/>
                          <a:ln>
                            <a:noFill/>
                          </a:ln>
                        </pic:spPr>
                      </pic:pic>
                    </a:graphicData>
                  </a:graphic>
                </wp:inline>
              </w:drawing>
            </w:r>
          </w:p>
          <w:p w:rsidR="00B161FD" w:rsidRPr="00B161FD" w:rsidRDefault="00B161FD" w:rsidP="00B161FD">
            <w:pPr>
              <w:spacing w:after="0" w:line="240" w:lineRule="auto"/>
              <w:ind w:left="720"/>
              <w:contextualSpacing/>
              <w:rPr>
                <w:rFonts w:ascii="Times New Roman" w:eastAsia="Times New Roman" w:hAnsi="Times New Roman"/>
                <w:b/>
                <w:bCs/>
                <w:sz w:val="24"/>
                <w:szCs w:val="24"/>
                <w:lang w:val="en-US" w:eastAsia="uk-UA"/>
                <w14:ligatures w14:val="standardContextual"/>
              </w:rPr>
            </w:pPr>
          </w:p>
          <w:p w:rsidR="00B161FD" w:rsidRPr="00B161FD" w:rsidRDefault="00B161FD" w:rsidP="00B161FD">
            <w:pPr>
              <w:spacing w:after="0" w:line="240" w:lineRule="auto"/>
              <w:ind w:left="720"/>
              <w:contextualSpacing/>
              <w:rPr>
                <w:rFonts w:ascii="Times New Roman" w:eastAsia="Times New Roman" w:hAnsi="Times New Roman"/>
                <w:b/>
                <w:bCs/>
                <w:sz w:val="24"/>
                <w:szCs w:val="24"/>
                <w:lang w:val="en-US" w:eastAsia="uk-UA"/>
                <w14:ligatures w14:val="standardContextual"/>
              </w:rPr>
            </w:pPr>
          </w:p>
          <w:p w:rsidR="00B161FD" w:rsidRPr="00B161FD" w:rsidRDefault="00B161FD" w:rsidP="00B161FD">
            <w:pPr>
              <w:spacing w:after="0" w:line="240" w:lineRule="auto"/>
              <w:ind w:left="720"/>
              <w:contextualSpacing/>
              <w:rPr>
                <w:rFonts w:ascii="Times New Roman" w:eastAsia="Times New Roman" w:hAnsi="Times New Roman"/>
                <w:b/>
                <w:bCs/>
                <w:sz w:val="24"/>
                <w:szCs w:val="24"/>
                <w:lang w:val="en-US" w:eastAsia="uk-UA"/>
                <w14:ligatures w14:val="standardContextual"/>
              </w:rPr>
            </w:pPr>
          </w:p>
          <w:p w:rsidR="00B161FD" w:rsidRPr="00B161FD" w:rsidRDefault="00B161FD" w:rsidP="00B161FD">
            <w:pPr>
              <w:spacing w:after="0" w:line="240" w:lineRule="auto"/>
              <w:ind w:left="720"/>
              <w:contextualSpacing/>
              <w:rPr>
                <w:rFonts w:ascii="Times New Roman" w:eastAsia="Times New Roman" w:hAnsi="Times New Roman"/>
                <w:b/>
                <w:bCs/>
                <w:sz w:val="24"/>
                <w:szCs w:val="24"/>
                <w:lang w:eastAsia="uk-UA"/>
                <w14:ligatures w14:val="standardContextual"/>
              </w:rPr>
            </w:pPr>
            <w:r w:rsidRPr="00B161FD">
              <w:rPr>
                <w:rFonts w:ascii="Times New Roman" w:eastAsia="Times New Roman" w:hAnsi="Times New Roman"/>
                <w:b/>
                <w:bCs/>
                <w:sz w:val="24"/>
                <w:szCs w:val="24"/>
                <w:lang w:val="ru-RU" w:eastAsia="uk-UA"/>
                <w14:ligatures w14:val="standardContextual"/>
              </w:rPr>
              <w:t>3</w:t>
            </w:r>
            <w:r w:rsidRPr="00B161FD">
              <w:rPr>
                <w:rFonts w:ascii="Times New Roman" w:eastAsia="Times New Roman" w:hAnsi="Times New Roman"/>
                <w:b/>
                <w:bCs/>
                <w:sz w:val="24"/>
                <w:szCs w:val="24"/>
                <w:lang w:eastAsia="uk-UA"/>
                <w14:ligatures w14:val="standardContextual"/>
              </w:rPr>
              <w:t>. Комплект</w:t>
            </w:r>
          </w:p>
          <w:p w:rsidR="00B161FD" w:rsidRPr="00B161FD" w:rsidRDefault="00B161FD" w:rsidP="00B161FD">
            <w:pPr>
              <w:jc w:val="center"/>
              <w:rPr>
                <w:rFonts w:ascii="Times New Roman" w:eastAsia="Times New Roman" w:hAnsi="Times New Roman"/>
                <w:b/>
                <w:bCs/>
                <w:sz w:val="24"/>
                <w:szCs w:val="24"/>
                <w:lang w:eastAsia="uk-UA"/>
                <w14:ligatures w14:val="standardContextual"/>
              </w:rPr>
            </w:pPr>
            <w:r w:rsidRPr="00B161FD">
              <w:rPr>
                <w:rFonts w:ascii="Times New Roman" w:eastAsia="Times New Roman" w:hAnsi="Times New Roman"/>
                <w:b/>
                <w:bCs/>
                <w:sz w:val="24"/>
                <w:szCs w:val="24"/>
                <w:lang w:eastAsia="uk-UA"/>
                <w14:ligatures w14:val="standardContextual"/>
              </w:rPr>
              <w:t>Пам’ятний знак із футляром</w:t>
            </w:r>
          </w:p>
          <w:p w:rsidR="00B161FD" w:rsidRPr="00B161FD" w:rsidRDefault="00B161FD" w:rsidP="00B161FD">
            <w:pPr>
              <w:jc w:val="center"/>
              <w:rPr>
                <w:rFonts w:ascii="Times New Roman" w:hAnsi="Times New Roman"/>
                <w:bCs/>
                <w:iCs/>
                <w:color w:val="000000"/>
                <w:sz w:val="24"/>
                <w:szCs w:val="24"/>
                <w14:ligatures w14:val="standardContextual"/>
              </w:rPr>
            </w:pPr>
            <w:r w:rsidRPr="00B161FD">
              <w:rPr>
                <w:rFonts w:ascii="Times New Roman" w:hAnsi="Times New Roman"/>
                <w:color w:val="000000"/>
                <w:sz w:val="24"/>
                <w:szCs w:val="24"/>
                <w14:ligatures w14:val="standardContextual"/>
              </w:rPr>
              <w:t>Пам’ятний</w:t>
            </w:r>
            <w:r w:rsidRPr="00B161FD">
              <w:rPr>
                <w:rFonts w:ascii="Times New Roman" w:hAnsi="Times New Roman"/>
                <w:bCs/>
                <w:iCs/>
                <w:color w:val="000000"/>
                <w:sz w:val="24"/>
                <w:szCs w:val="24"/>
                <w14:ligatures w14:val="standardContextual"/>
              </w:rPr>
              <w:t xml:space="preserve"> знак</w:t>
            </w:r>
          </w:p>
          <w:p w:rsidR="00B161FD" w:rsidRPr="00B161FD" w:rsidRDefault="00B161FD" w:rsidP="00B161FD">
            <w:pPr>
              <w:rPr>
                <w:rFonts w:ascii="Times New Roman" w:eastAsia="Times New Roman" w:hAnsi="Times New Roman"/>
                <w:b/>
                <w:bCs/>
                <w:sz w:val="24"/>
                <w:szCs w:val="24"/>
                <w:lang w:eastAsia="uk-UA"/>
                <w14:ligatures w14:val="standardContextual"/>
              </w:rPr>
            </w:pPr>
            <w:r w:rsidRPr="00B161FD">
              <w:rPr>
                <w:rFonts w:ascii="Times New Roman" w:eastAsia="Times New Roman" w:hAnsi="Times New Roman"/>
                <w:b/>
                <w:bCs/>
                <w:noProof/>
                <w:sz w:val="24"/>
                <w:szCs w:val="24"/>
                <w:lang w:eastAsia="uk-UA"/>
                <w14:ligatures w14:val="standardContextual"/>
              </w:rPr>
              <w:drawing>
                <wp:inline distT="0" distB="0" distL="0" distR="0" wp14:anchorId="1B388B2C" wp14:editId="633FD53F">
                  <wp:extent cx="789940" cy="765810"/>
                  <wp:effectExtent l="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5927" cy="781309"/>
                          </a:xfrm>
                          <a:prstGeom prst="rect">
                            <a:avLst/>
                          </a:prstGeom>
                          <a:noFill/>
                        </pic:spPr>
                      </pic:pic>
                    </a:graphicData>
                  </a:graphic>
                </wp:inline>
              </w:drawing>
            </w:r>
            <w:r w:rsidRPr="00B161FD">
              <w:rPr>
                <w:rFonts w:ascii="Times New Roman" w:eastAsia="Times New Roman" w:hAnsi="Times New Roman"/>
                <w:b/>
                <w:bCs/>
                <w:noProof/>
                <w:sz w:val="24"/>
                <w:szCs w:val="24"/>
                <w:lang w:eastAsia="uk-UA"/>
                <w14:ligatures w14:val="standardContextual"/>
              </w:rPr>
              <w:drawing>
                <wp:inline distT="0" distB="0" distL="0" distR="0" wp14:anchorId="22E4CFEB" wp14:editId="3F0931C7">
                  <wp:extent cx="757555" cy="708454"/>
                  <wp:effectExtent l="0" t="0" r="4445"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164" cy="721181"/>
                          </a:xfrm>
                          <a:prstGeom prst="rect">
                            <a:avLst/>
                          </a:prstGeom>
                          <a:noFill/>
                        </pic:spPr>
                      </pic:pic>
                    </a:graphicData>
                  </a:graphic>
                </wp:inline>
              </w:drawing>
            </w:r>
          </w:p>
          <w:p w:rsidR="00B161FD" w:rsidRPr="00B161FD" w:rsidRDefault="00B161FD" w:rsidP="00B161FD">
            <w:pPr>
              <w:jc w:val="center"/>
              <w:rPr>
                <w:rFonts w:ascii="Times New Roman" w:eastAsia="Times New Roman" w:hAnsi="Times New Roman"/>
                <w:sz w:val="24"/>
                <w:szCs w:val="24"/>
                <w:lang w:eastAsia="uk-UA"/>
                <w14:ligatures w14:val="standardContextual"/>
              </w:rPr>
            </w:pPr>
            <w:r w:rsidRPr="00B161FD">
              <w:rPr>
                <w:rFonts w:ascii="Times New Roman" w:eastAsia="Times New Roman" w:hAnsi="Times New Roman"/>
                <w:sz w:val="24"/>
                <w:szCs w:val="24"/>
                <w:lang w:eastAsia="uk-UA"/>
                <w14:ligatures w14:val="standardContextual"/>
              </w:rPr>
              <w:t>Футляр</w:t>
            </w:r>
          </w:p>
          <w:p w:rsidR="00B161FD" w:rsidRPr="00B161FD" w:rsidRDefault="00B161FD" w:rsidP="00B161FD">
            <w:pPr>
              <w:jc w:val="both"/>
              <w:rPr>
                <w:rFonts w:ascii="Times New Roman" w:eastAsia="Times New Roman" w:hAnsi="Times New Roman"/>
                <w:sz w:val="24"/>
                <w:szCs w:val="24"/>
                <w:lang w:eastAsia="uk-UA"/>
                <w14:ligatures w14:val="standardContextual"/>
              </w:rPr>
            </w:pPr>
            <w:r w:rsidRPr="00B161FD">
              <w:rPr>
                <w:rFonts w:ascii="Times New Roman" w:eastAsia="Times New Roman" w:hAnsi="Times New Roman"/>
                <w:noProof/>
                <w:sz w:val="24"/>
                <w:szCs w:val="24"/>
                <w:lang w:eastAsia="uk-UA"/>
                <w14:ligatures w14:val="standardContextual"/>
              </w:rPr>
              <w:drawing>
                <wp:inline distT="0" distB="0" distL="0" distR="0" wp14:anchorId="5EC77D1A" wp14:editId="2617382C">
                  <wp:extent cx="930275" cy="980302"/>
                  <wp:effectExtent l="0" t="0" r="3175"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5508" cy="996354"/>
                          </a:xfrm>
                          <a:prstGeom prst="rect">
                            <a:avLst/>
                          </a:prstGeom>
                          <a:noFill/>
                        </pic:spPr>
                      </pic:pic>
                    </a:graphicData>
                  </a:graphic>
                </wp:inline>
              </w:drawing>
            </w:r>
            <w:r w:rsidRPr="00B161FD">
              <w:rPr>
                <w:rFonts w:ascii="Times New Roman" w:eastAsia="Times New Roman" w:hAnsi="Times New Roman"/>
                <w:noProof/>
                <w:sz w:val="24"/>
                <w:szCs w:val="24"/>
                <w:lang w:eastAsia="uk-UA"/>
                <w14:ligatures w14:val="standardContextual"/>
              </w:rPr>
              <w:drawing>
                <wp:inline distT="0" distB="0" distL="0" distR="0" wp14:anchorId="63D2AEC6" wp14:editId="2487C403">
                  <wp:extent cx="988540" cy="782320"/>
                  <wp:effectExtent l="0" t="0" r="254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8671" cy="790338"/>
                          </a:xfrm>
                          <a:prstGeom prst="rect">
                            <a:avLst/>
                          </a:prstGeom>
                          <a:noFill/>
                        </pic:spPr>
                      </pic:pic>
                    </a:graphicData>
                  </a:graphic>
                </wp:inline>
              </w:drawing>
            </w:r>
          </w:p>
          <w:p w:rsidR="00B161FD" w:rsidRPr="00B161FD" w:rsidRDefault="00B161FD" w:rsidP="00B161FD">
            <w:pPr>
              <w:spacing w:after="0" w:line="240" w:lineRule="auto"/>
              <w:ind w:left="720"/>
              <w:contextualSpacing/>
              <w:rPr>
                <w:rFonts w:ascii="Times New Roman" w:eastAsia="Times New Roman" w:hAnsi="Times New Roman"/>
                <w:b/>
                <w:bCs/>
                <w:sz w:val="24"/>
                <w:szCs w:val="24"/>
                <w:lang w:eastAsia="uk-UA"/>
                <w14:ligatures w14:val="standardContextual"/>
              </w:rPr>
            </w:pPr>
            <w:r w:rsidRPr="00B161FD">
              <w:rPr>
                <w:rFonts w:ascii="Times New Roman" w:eastAsia="Times New Roman" w:hAnsi="Times New Roman"/>
                <w:sz w:val="24"/>
                <w:szCs w:val="24"/>
                <w:lang w:eastAsia="uk-UA"/>
                <w14:ligatures w14:val="standardContextual"/>
              </w:rPr>
              <w:t>4.</w:t>
            </w:r>
            <w:r w:rsidRPr="00B161FD">
              <w:rPr>
                <w:rFonts w:ascii="Times New Roman" w:eastAsia="Times New Roman" w:hAnsi="Times New Roman"/>
                <w:b/>
                <w:bCs/>
                <w:sz w:val="24"/>
                <w:szCs w:val="24"/>
                <w:lang w:eastAsia="uk-UA"/>
                <w14:ligatures w14:val="standardContextual"/>
              </w:rPr>
              <w:t xml:space="preserve"> Комплект </w:t>
            </w:r>
          </w:p>
          <w:p w:rsidR="00B161FD" w:rsidRPr="00B161FD" w:rsidRDefault="00B161FD" w:rsidP="00B161FD">
            <w:pPr>
              <w:spacing w:after="0" w:line="240" w:lineRule="auto"/>
              <w:jc w:val="center"/>
              <w:rPr>
                <w:rFonts w:ascii="Times New Roman" w:hAnsi="Times New Roman"/>
                <w:b/>
                <w:bCs/>
                <w:sz w:val="24"/>
                <w:szCs w:val="24"/>
                <w:lang w:val="ru-RU" w:eastAsia="ru-RU"/>
              </w:rPr>
            </w:pPr>
            <w:r w:rsidRPr="00B161FD">
              <w:rPr>
                <w:rFonts w:ascii="Times New Roman" w:hAnsi="Times New Roman"/>
                <w:b/>
                <w:bCs/>
                <w:sz w:val="24"/>
                <w:szCs w:val="24"/>
                <w:lang w:val="ru-RU" w:eastAsia="ru-RU"/>
              </w:rPr>
              <w:t xml:space="preserve">Знак </w:t>
            </w:r>
            <w:proofErr w:type="spellStart"/>
            <w:r w:rsidRPr="00B161FD">
              <w:rPr>
                <w:rFonts w:ascii="Times New Roman" w:hAnsi="Times New Roman"/>
                <w:b/>
                <w:bCs/>
                <w:sz w:val="24"/>
                <w:szCs w:val="24"/>
                <w:lang w:val="ru-RU" w:eastAsia="ru-RU"/>
              </w:rPr>
              <w:t>пошани</w:t>
            </w:r>
            <w:proofErr w:type="spellEnd"/>
            <w:r w:rsidRPr="00B161FD">
              <w:rPr>
                <w:rFonts w:ascii="Times New Roman" w:hAnsi="Times New Roman"/>
                <w:b/>
                <w:bCs/>
                <w:sz w:val="24"/>
                <w:szCs w:val="24"/>
                <w:lang w:val="ru-RU" w:eastAsia="ru-RU"/>
              </w:rPr>
              <w:t xml:space="preserve"> </w:t>
            </w:r>
            <w:proofErr w:type="spellStart"/>
            <w:r w:rsidRPr="00B161FD">
              <w:rPr>
                <w:rFonts w:ascii="Times New Roman" w:hAnsi="Times New Roman"/>
                <w:b/>
                <w:bCs/>
                <w:sz w:val="24"/>
                <w:szCs w:val="24"/>
                <w:lang w:val="ru-RU" w:eastAsia="ru-RU"/>
              </w:rPr>
              <w:t>Харківської</w:t>
            </w:r>
            <w:proofErr w:type="spellEnd"/>
            <w:r w:rsidRPr="00B161FD">
              <w:rPr>
                <w:rFonts w:ascii="Times New Roman" w:hAnsi="Times New Roman"/>
                <w:b/>
                <w:bCs/>
                <w:sz w:val="24"/>
                <w:szCs w:val="24"/>
                <w:lang w:val="ru-RU" w:eastAsia="ru-RU"/>
              </w:rPr>
              <w:t xml:space="preserve"> </w:t>
            </w:r>
            <w:proofErr w:type="spellStart"/>
            <w:r w:rsidRPr="00B161FD">
              <w:rPr>
                <w:rFonts w:ascii="Times New Roman" w:hAnsi="Times New Roman"/>
                <w:b/>
                <w:bCs/>
                <w:sz w:val="24"/>
                <w:szCs w:val="24"/>
                <w:lang w:val="ru-RU" w:eastAsia="ru-RU"/>
              </w:rPr>
              <w:t>обласної</w:t>
            </w:r>
            <w:proofErr w:type="spellEnd"/>
            <w:r w:rsidRPr="00B161FD">
              <w:rPr>
                <w:rFonts w:ascii="Times New Roman" w:hAnsi="Times New Roman"/>
                <w:b/>
                <w:bCs/>
                <w:sz w:val="24"/>
                <w:szCs w:val="24"/>
                <w:lang w:val="ru-RU" w:eastAsia="ru-RU"/>
              </w:rPr>
              <w:t xml:space="preserve"> </w:t>
            </w:r>
            <w:proofErr w:type="gramStart"/>
            <w:r w:rsidRPr="00B161FD">
              <w:rPr>
                <w:rFonts w:ascii="Times New Roman" w:hAnsi="Times New Roman"/>
                <w:b/>
                <w:bCs/>
                <w:sz w:val="24"/>
                <w:szCs w:val="24"/>
                <w:lang w:val="ru-RU" w:eastAsia="ru-RU"/>
              </w:rPr>
              <w:t>ради</w:t>
            </w:r>
            <w:proofErr w:type="gramEnd"/>
          </w:p>
          <w:p w:rsidR="00B161FD" w:rsidRPr="00B161FD" w:rsidRDefault="00B161FD" w:rsidP="00B161FD">
            <w:pPr>
              <w:jc w:val="center"/>
              <w:rPr>
                <w:rFonts w:ascii="Times New Roman" w:hAnsi="Times New Roman"/>
                <w:b/>
                <w:bCs/>
                <w:sz w:val="24"/>
                <w:szCs w:val="24"/>
                <w:lang w:val="ru-RU"/>
                <w14:ligatures w14:val="standardContextual"/>
              </w:rPr>
            </w:pPr>
            <w:r w:rsidRPr="00B161FD">
              <w:rPr>
                <w:rFonts w:ascii="Times New Roman" w:hAnsi="Times New Roman"/>
                <w:b/>
                <w:bCs/>
                <w:sz w:val="24"/>
                <w:szCs w:val="24"/>
                <w:lang w:val="ru-RU" w:eastAsia="ru-RU"/>
                <w14:ligatures w14:val="standardContextual"/>
              </w:rPr>
              <w:t xml:space="preserve">«За заслуги перед  </w:t>
            </w:r>
            <w:proofErr w:type="spellStart"/>
            <w:r w:rsidRPr="00B161FD">
              <w:rPr>
                <w:rFonts w:ascii="Times New Roman" w:hAnsi="Times New Roman"/>
                <w:b/>
                <w:bCs/>
                <w:sz w:val="24"/>
                <w:szCs w:val="24"/>
                <w:lang w:val="ru-RU" w:eastAsia="ru-RU"/>
                <w14:ligatures w14:val="standardContextual"/>
              </w:rPr>
              <w:t>Харківщиною</w:t>
            </w:r>
            <w:proofErr w:type="spellEnd"/>
            <w:r w:rsidRPr="00B161FD">
              <w:rPr>
                <w:rFonts w:ascii="Times New Roman" w:hAnsi="Times New Roman"/>
                <w:b/>
                <w:bCs/>
                <w:sz w:val="24"/>
                <w:szCs w:val="24"/>
                <w:lang w:val="ru-RU" w:eastAsia="ru-RU"/>
                <w14:ligatures w14:val="standardContextual"/>
              </w:rPr>
              <w:t xml:space="preserve">» </w:t>
            </w:r>
            <w:r w:rsidRPr="00B161FD">
              <w:rPr>
                <w:rFonts w:ascii="Times New Roman" w:hAnsi="Times New Roman"/>
                <w:b/>
                <w:bCs/>
                <w:sz w:val="24"/>
                <w:szCs w:val="24"/>
                <w:lang w:val="ru-RU"/>
                <w14:ligatures w14:val="standardContextual"/>
              </w:rPr>
              <w:t>(</w:t>
            </w:r>
            <w:proofErr w:type="spellStart"/>
            <w:r w:rsidRPr="00B161FD">
              <w:rPr>
                <w:rFonts w:ascii="Times New Roman" w:hAnsi="Times New Roman"/>
                <w:b/>
                <w:bCs/>
                <w:sz w:val="24"/>
                <w:szCs w:val="24"/>
                <w:lang w:val="ru-RU"/>
                <w14:ligatures w14:val="standardContextual"/>
              </w:rPr>
              <w:t>нагрудний</w:t>
            </w:r>
            <w:proofErr w:type="spellEnd"/>
            <w:r w:rsidRPr="00B161FD">
              <w:rPr>
                <w:rFonts w:ascii="Times New Roman" w:hAnsi="Times New Roman"/>
                <w:b/>
                <w:bCs/>
                <w:sz w:val="24"/>
                <w:szCs w:val="24"/>
                <w:lang w:val="ru-RU"/>
                <w14:ligatures w14:val="standardContextual"/>
              </w:rPr>
              <w:t xml:space="preserve"> знак </w:t>
            </w:r>
            <w:proofErr w:type="gramStart"/>
            <w:r w:rsidRPr="00B161FD">
              <w:rPr>
                <w:rFonts w:ascii="Times New Roman" w:hAnsi="Times New Roman"/>
                <w:b/>
                <w:bCs/>
                <w:sz w:val="24"/>
                <w:szCs w:val="24"/>
                <w:lang w:val="ru-RU"/>
                <w14:ligatures w14:val="standardContextual"/>
              </w:rPr>
              <w:t>у</w:t>
            </w:r>
            <w:proofErr w:type="gramEnd"/>
            <w:r w:rsidRPr="00B161FD">
              <w:rPr>
                <w:rFonts w:ascii="Times New Roman" w:hAnsi="Times New Roman"/>
                <w:b/>
                <w:bCs/>
                <w:sz w:val="24"/>
                <w:szCs w:val="24"/>
                <w:lang w:val="ru-RU"/>
                <w14:ligatures w14:val="standardContextual"/>
              </w:rPr>
              <w:t xml:space="preserve"> </w:t>
            </w:r>
            <w:proofErr w:type="spellStart"/>
            <w:r w:rsidRPr="00B161FD">
              <w:rPr>
                <w:rFonts w:ascii="Times New Roman" w:hAnsi="Times New Roman"/>
                <w:b/>
                <w:bCs/>
                <w:sz w:val="24"/>
                <w:szCs w:val="24"/>
                <w:lang w:val="ru-RU"/>
                <w14:ligatures w14:val="standardContextual"/>
              </w:rPr>
              <w:t>футлярі</w:t>
            </w:r>
            <w:proofErr w:type="spellEnd"/>
            <w:r w:rsidRPr="00B161FD">
              <w:rPr>
                <w:rFonts w:ascii="Times New Roman" w:hAnsi="Times New Roman"/>
                <w:b/>
                <w:bCs/>
                <w:sz w:val="24"/>
                <w:szCs w:val="24"/>
                <w:lang w:val="ru-RU"/>
                <w14:ligatures w14:val="standardContextual"/>
              </w:rPr>
              <w:t>)</w:t>
            </w:r>
          </w:p>
          <w:p w:rsidR="00B161FD" w:rsidRPr="00B161FD" w:rsidRDefault="00B161FD" w:rsidP="00B161FD">
            <w:pPr>
              <w:jc w:val="center"/>
              <w:rPr>
                <w:rFonts w:ascii="Times New Roman" w:eastAsia="Times New Roman" w:hAnsi="Times New Roman"/>
                <w:sz w:val="24"/>
                <w:szCs w:val="24"/>
                <w:lang w:eastAsia="uk-UA"/>
                <w14:ligatures w14:val="standardContextual"/>
              </w:rPr>
            </w:pPr>
            <w:r w:rsidRPr="00B161FD">
              <w:rPr>
                <w:rFonts w:ascii="Times New Roman" w:eastAsia="Times New Roman" w:hAnsi="Times New Roman"/>
                <w:noProof/>
                <w:sz w:val="24"/>
                <w:szCs w:val="24"/>
                <w:lang w:eastAsia="uk-UA"/>
                <w14:ligatures w14:val="standardContextual"/>
              </w:rPr>
              <w:drawing>
                <wp:inline distT="0" distB="0" distL="0" distR="0" wp14:anchorId="07777804" wp14:editId="0D43EB87">
                  <wp:extent cx="1804035" cy="2100649"/>
                  <wp:effectExtent l="0" t="0" r="5715"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1690" cy="2109562"/>
                          </a:xfrm>
                          <a:prstGeom prst="rect">
                            <a:avLst/>
                          </a:prstGeom>
                          <a:noFill/>
                        </pic:spPr>
                      </pic:pic>
                    </a:graphicData>
                  </a:graphic>
                </wp:inline>
              </w:drawing>
            </w:r>
          </w:p>
          <w:p w:rsidR="00B161FD" w:rsidRPr="00B161FD" w:rsidRDefault="00B161FD" w:rsidP="00B161FD">
            <w:pPr>
              <w:rPr>
                <w:rFonts w:ascii="Times New Roman" w:eastAsia="Times New Roman" w:hAnsi="Times New Roman"/>
                <w:sz w:val="24"/>
                <w:szCs w:val="24"/>
                <w:lang w:eastAsia="uk-UA"/>
                <w14:ligatures w14:val="standardContextual"/>
              </w:rPr>
            </w:pPr>
            <w:r w:rsidRPr="00B161FD">
              <w:rPr>
                <w:rFonts w:ascii="Times New Roman" w:eastAsia="Times New Roman" w:hAnsi="Times New Roman"/>
                <w:noProof/>
                <w:sz w:val="24"/>
                <w:szCs w:val="24"/>
                <w:lang w:eastAsia="uk-UA"/>
                <w14:ligatures w14:val="standardContextual"/>
              </w:rPr>
              <w:drawing>
                <wp:inline distT="0" distB="0" distL="0" distR="0" wp14:anchorId="01AF44C2" wp14:editId="3BED681F">
                  <wp:extent cx="932815" cy="981710"/>
                  <wp:effectExtent l="0" t="0" r="635" b="8890"/>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2815" cy="981710"/>
                          </a:xfrm>
                          <a:prstGeom prst="rect">
                            <a:avLst/>
                          </a:prstGeom>
                          <a:noFill/>
                        </pic:spPr>
                      </pic:pic>
                    </a:graphicData>
                  </a:graphic>
                </wp:inline>
              </w:drawing>
            </w:r>
            <w:r w:rsidRPr="00B161FD">
              <w:rPr>
                <w:rFonts w:ascii="Times New Roman" w:eastAsia="Times New Roman" w:hAnsi="Times New Roman"/>
                <w:noProof/>
                <w:sz w:val="24"/>
                <w:szCs w:val="24"/>
                <w:lang w:eastAsia="uk-UA"/>
                <w14:ligatures w14:val="standardContextual"/>
              </w:rPr>
              <w:drawing>
                <wp:inline distT="0" distB="0" distL="0" distR="0" wp14:anchorId="1DC03619" wp14:editId="71E81679">
                  <wp:extent cx="987425" cy="780415"/>
                  <wp:effectExtent l="0" t="0" r="3175" b="635"/>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7425" cy="780415"/>
                          </a:xfrm>
                          <a:prstGeom prst="rect">
                            <a:avLst/>
                          </a:prstGeom>
                          <a:noFill/>
                        </pic:spPr>
                      </pic:pic>
                    </a:graphicData>
                  </a:graphic>
                </wp:inline>
              </w:drawing>
            </w:r>
          </w:p>
        </w:tc>
        <w:tc>
          <w:tcPr>
            <w:tcW w:w="6378" w:type="dxa"/>
            <w:tcBorders>
              <w:top w:val="single" w:sz="4" w:space="0" w:color="000000"/>
              <w:left w:val="single" w:sz="4" w:space="0" w:color="000000"/>
              <w:bottom w:val="single" w:sz="4" w:space="0" w:color="000000"/>
            </w:tcBorders>
            <w:shd w:val="clear" w:color="auto" w:fill="auto"/>
          </w:tcPr>
          <w:p w:rsidR="00B161FD" w:rsidRPr="00B161FD" w:rsidRDefault="00B161FD" w:rsidP="00B161FD">
            <w:pPr>
              <w:shd w:val="clear" w:color="auto" w:fill="FFFFFF"/>
              <w:spacing w:after="120" w:line="240" w:lineRule="auto"/>
              <w:jc w:val="both"/>
              <w:rPr>
                <w:rFonts w:ascii="Times New Roman" w:hAnsi="Times New Roman"/>
                <w:b/>
                <w:sz w:val="20"/>
                <w:szCs w:val="20"/>
                <w:u w:val="single"/>
                <w:lang w:eastAsia="ru-RU"/>
                <w14:ligatures w14:val="standardContextual"/>
              </w:rPr>
            </w:pPr>
            <w:r w:rsidRPr="00B161FD">
              <w:rPr>
                <w:rFonts w:ascii="Times New Roman" w:eastAsia="Times New Roman" w:hAnsi="Times New Roman"/>
                <w:b/>
                <w:sz w:val="20"/>
                <w:szCs w:val="20"/>
                <w:u w:val="single"/>
                <w:lang w:eastAsia="uk-UA"/>
                <w14:ligatures w14:val="standardContextual"/>
              </w:rPr>
              <w:lastRenderedPageBreak/>
              <w:t>У комплекті: відзнака, мініатюра</w:t>
            </w:r>
            <w:r w:rsidRPr="00B161FD">
              <w:rPr>
                <w:rFonts w:ascii="Times New Roman" w:hAnsi="Times New Roman"/>
                <w:b/>
                <w:sz w:val="20"/>
                <w:szCs w:val="20"/>
                <w:u w:val="single"/>
                <w:lang w:eastAsia="ru-RU"/>
                <w14:ligatures w14:val="standardContextual"/>
              </w:rPr>
              <w:t xml:space="preserve">, футляр. </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 xml:space="preserve">1. Опис </w:t>
            </w:r>
            <w:r w:rsidRPr="00B161FD">
              <w:rPr>
                <w:rFonts w:ascii="Times New Roman" w:eastAsia="Times New Roman" w:hAnsi="Times New Roman"/>
                <w:bCs/>
                <w:sz w:val="20"/>
                <w:szCs w:val="20"/>
                <w:lang w:eastAsia="uk-UA"/>
                <w14:ligatures w14:val="standardContextual"/>
              </w:rPr>
              <w:t>Почесної відзнаки Харківської обласної ради «Слобожанська слава»:</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 xml:space="preserve">1.1. Форма: </w:t>
            </w:r>
            <w:proofErr w:type="spellStart"/>
            <w:r w:rsidRPr="00B161FD">
              <w:rPr>
                <w:rFonts w:ascii="Times New Roman" w:eastAsia="Times New Roman" w:hAnsi="Times New Roman"/>
                <w:sz w:val="20"/>
                <w:szCs w:val="20"/>
                <w:lang w:eastAsia="uk-UA"/>
                <w14:ligatures w14:val="standardContextual"/>
              </w:rPr>
              <w:t>восьмипроменева</w:t>
            </w:r>
            <w:proofErr w:type="spellEnd"/>
            <w:r w:rsidRPr="00B161FD">
              <w:rPr>
                <w:rFonts w:ascii="Times New Roman" w:eastAsia="Times New Roman" w:hAnsi="Times New Roman"/>
                <w:sz w:val="20"/>
                <w:szCs w:val="20"/>
                <w:lang w:eastAsia="uk-UA"/>
                <w14:ligatures w14:val="standardContextual"/>
              </w:rPr>
              <w:t xml:space="preserve"> опукла зірка. </w:t>
            </w:r>
          </w:p>
          <w:p w:rsidR="00B161FD" w:rsidRPr="00B161FD" w:rsidRDefault="00B161FD" w:rsidP="00B161FD">
            <w:pPr>
              <w:shd w:val="clear" w:color="auto" w:fill="FFFFFF"/>
              <w:spacing w:after="0" w:line="240" w:lineRule="auto"/>
              <w:ind w:firstLine="317"/>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Кожен промінь має форму рівнобедреного трикутника та чіткі рельєфні грані. Між основними восьма великими променями – по три розбіжні маленькі промені, середній з яких довший за бокові.</w:t>
            </w:r>
          </w:p>
          <w:p w:rsidR="00B161FD" w:rsidRPr="00B161FD" w:rsidRDefault="00B161FD" w:rsidP="00B161FD">
            <w:pPr>
              <w:shd w:val="clear" w:color="auto" w:fill="FFFFFF"/>
              <w:spacing w:after="0" w:line="240" w:lineRule="auto"/>
              <w:ind w:firstLine="317"/>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Середина зірки являє собою коло (кругла накладна вставка-медальйон), що складається з покритого малиновою емаллю центрального внутрішнього кола обрамленого зовнішнім кільцем,  покритим чорною емаллю.</w:t>
            </w:r>
          </w:p>
          <w:p w:rsidR="00B161FD" w:rsidRPr="00B161FD" w:rsidRDefault="00B161FD" w:rsidP="00B161FD">
            <w:pPr>
              <w:shd w:val="clear" w:color="auto" w:fill="FFFFFF"/>
              <w:spacing w:after="0" w:line="240" w:lineRule="auto"/>
              <w:ind w:firstLine="317"/>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У центрі малинового кола розміщено герб Харківської області, усі зображення якого рельєфні, поле герба покрите зеленою емаллю, стрічка на вінку з дубового листя покрита синьою емаллю.</w:t>
            </w:r>
          </w:p>
          <w:p w:rsidR="00B161FD" w:rsidRPr="00B161FD" w:rsidRDefault="00B161FD" w:rsidP="00B161FD">
            <w:pPr>
              <w:shd w:val="clear" w:color="auto" w:fill="FFFFFF"/>
              <w:spacing w:after="0" w:line="240" w:lineRule="auto"/>
              <w:ind w:firstLine="317"/>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 xml:space="preserve">На зовнішньому чорному кільці напис прописними літерами «СЛОБОЖАНСЬКА» – над гербом, «СЛАВА» – під гербом (шрифт – </w:t>
            </w:r>
            <w:proofErr w:type="spellStart"/>
            <w:r w:rsidRPr="00B161FD">
              <w:rPr>
                <w:rFonts w:ascii="Times New Roman" w:eastAsia="Times New Roman" w:hAnsi="Times New Roman"/>
                <w:sz w:val="20"/>
                <w:szCs w:val="20"/>
                <w:lang w:eastAsia="uk-UA"/>
                <w14:ligatures w14:val="standardContextual"/>
              </w:rPr>
              <w:t>a_AntigueTitulGr</w:t>
            </w:r>
            <w:proofErr w:type="spellEnd"/>
            <w:r w:rsidRPr="00B161FD">
              <w:rPr>
                <w:rFonts w:ascii="Times New Roman" w:eastAsia="Times New Roman" w:hAnsi="Times New Roman"/>
                <w:sz w:val="20"/>
                <w:szCs w:val="20"/>
                <w:lang w:eastAsia="uk-UA"/>
                <w14:ligatures w14:val="standardContextual"/>
              </w:rPr>
              <w:t>).</w:t>
            </w:r>
          </w:p>
          <w:p w:rsidR="00B161FD" w:rsidRPr="00B161FD" w:rsidRDefault="00B161FD" w:rsidP="00B161FD">
            <w:pPr>
              <w:shd w:val="clear" w:color="auto" w:fill="FFFFFF"/>
              <w:spacing w:after="0" w:line="240" w:lineRule="auto"/>
              <w:ind w:firstLine="317"/>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На тильній стороні виробу – гравіювання облікової нумерації почесної відзнаки,  в центрі реверсу подвійна застібка у вигляді припаяних сталевих штифтів із затискачами («метелик») для прикріплення до одягу</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1.2 Матеріал, вага (</w:t>
            </w:r>
            <w:proofErr w:type="spellStart"/>
            <w:r w:rsidRPr="00B161FD">
              <w:rPr>
                <w:rFonts w:ascii="Times New Roman" w:eastAsia="Times New Roman" w:hAnsi="Times New Roman"/>
                <w:sz w:val="20"/>
                <w:szCs w:val="20"/>
                <w:lang w:eastAsia="uk-UA"/>
                <w14:ligatures w14:val="standardContextual"/>
              </w:rPr>
              <w:t>гр</w:t>
            </w:r>
            <w:proofErr w:type="spellEnd"/>
            <w:r w:rsidRPr="00B161FD">
              <w:rPr>
                <w:rFonts w:ascii="Times New Roman" w:eastAsia="Times New Roman" w:hAnsi="Times New Roman"/>
                <w:sz w:val="20"/>
                <w:szCs w:val="20"/>
                <w:lang w:eastAsia="uk-UA"/>
                <w14:ligatures w14:val="standardContextual"/>
              </w:rPr>
              <w:t>)- срібло (16,2)</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1.3 Пробірування - 925 проба</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1.4 Технологія виготовлення</w:t>
            </w:r>
            <w:r w:rsidRPr="00B161FD">
              <w:rPr>
                <w:rFonts w:ascii="Times New Roman" w:eastAsia="Times New Roman" w:hAnsi="Times New Roman"/>
                <w:sz w:val="20"/>
                <w:szCs w:val="20"/>
                <w:lang w:eastAsia="uk-UA"/>
                <w14:ligatures w14:val="standardContextual"/>
              </w:rPr>
              <w:tab/>
              <w:t>штамп/литво</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1.5 Товщина виробу   - 3,5 мм</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1.6 Розмір зірки по кінцям протилежних великих променів, 52 мм</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1.7 Розмір зірки по кінцям протилежних середніх маленьких променів, 41 мм</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1.8 Розмір зірки по кінцям протилежних бокових маленьких променів, 38 мм</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1.9 Відстань між двома кінцями сусідніх великих променів, 19 мм</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 xml:space="preserve">1.10 Відстань від краю медальйона до кінця  великого </w:t>
            </w:r>
            <w:proofErr w:type="spellStart"/>
            <w:r w:rsidRPr="00B161FD">
              <w:rPr>
                <w:rFonts w:ascii="Times New Roman" w:eastAsia="Times New Roman" w:hAnsi="Times New Roman"/>
                <w:sz w:val="20"/>
                <w:szCs w:val="20"/>
                <w:lang w:eastAsia="uk-UA"/>
                <w14:ligatures w14:val="standardContextual"/>
              </w:rPr>
              <w:t>променя</w:t>
            </w:r>
            <w:proofErr w:type="spellEnd"/>
            <w:r w:rsidRPr="00B161FD">
              <w:rPr>
                <w:rFonts w:ascii="Times New Roman" w:eastAsia="Times New Roman" w:hAnsi="Times New Roman"/>
                <w:sz w:val="20"/>
                <w:szCs w:val="20"/>
                <w:lang w:eastAsia="uk-UA"/>
                <w14:ligatures w14:val="standardContextual"/>
              </w:rPr>
              <w:t>, 13 мм</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 xml:space="preserve">1.11 Довжина бокової сторони трикутника великого </w:t>
            </w:r>
            <w:proofErr w:type="spellStart"/>
            <w:r w:rsidRPr="00B161FD">
              <w:rPr>
                <w:rFonts w:ascii="Times New Roman" w:eastAsia="Times New Roman" w:hAnsi="Times New Roman"/>
                <w:sz w:val="20"/>
                <w:szCs w:val="20"/>
                <w:lang w:eastAsia="uk-UA"/>
                <w14:ligatures w14:val="standardContextual"/>
              </w:rPr>
              <w:t>променя</w:t>
            </w:r>
            <w:proofErr w:type="spellEnd"/>
            <w:r w:rsidRPr="00B161FD">
              <w:rPr>
                <w:rFonts w:ascii="Times New Roman" w:eastAsia="Times New Roman" w:hAnsi="Times New Roman"/>
                <w:sz w:val="20"/>
                <w:szCs w:val="20"/>
                <w:lang w:eastAsia="uk-UA"/>
                <w14:ligatures w14:val="standardContextual"/>
              </w:rPr>
              <w:t>, 15 мм</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 xml:space="preserve">1.12 Довжина сторони-основи  рівнобедреного трикутника великого </w:t>
            </w:r>
            <w:proofErr w:type="spellStart"/>
            <w:r w:rsidRPr="00B161FD">
              <w:rPr>
                <w:rFonts w:ascii="Times New Roman" w:eastAsia="Times New Roman" w:hAnsi="Times New Roman"/>
                <w:sz w:val="20"/>
                <w:szCs w:val="20"/>
                <w:lang w:eastAsia="uk-UA"/>
                <w14:ligatures w14:val="standardContextual"/>
              </w:rPr>
              <w:t>променя</w:t>
            </w:r>
            <w:proofErr w:type="spellEnd"/>
            <w:r w:rsidRPr="00B161FD">
              <w:rPr>
                <w:rFonts w:ascii="Times New Roman" w:eastAsia="Times New Roman" w:hAnsi="Times New Roman"/>
                <w:sz w:val="20"/>
                <w:szCs w:val="20"/>
                <w:lang w:eastAsia="uk-UA"/>
                <w14:ligatures w14:val="standardContextual"/>
              </w:rPr>
              <w:t>, 11 мм</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 xml:space="preserve">1.13 Розмір кута, протилежного стороні-основі великого </w:t>
            </w:r>
            <w:proofErr w:type="spellStart"/>
            <w:r w:rsidRPr="00B161FD">
              <w:rPr>
                <w:rFonts w:ascii="Times New Roman" w:eastAsia="Times New Roman" w:hAnsi="Times New Roman"/>
                <w:sz w:val="20"/>
                <w:szCs w:val="20"/>
                <w:lang w:eastAsia="uk-UA"/>
                <w14:ligatures w14:val="standardContextual"/>
              </w:rPr>
              <w:t>променя</w:t>
            </w:r>
            <w:proofErr w:type="spellEnd"/>
            <w:r w:rsidRPr="00B161FD">
              <w:rPr>
                <w:rFonts w:ascii="Times New Roman" w:eastAsia="Times New Roman" w:hAnsi="Times New Roman"/>
                <w:sz w:val="20"/>
                <w:szCs w:val="20"/>
                <w:lang w:eastAsia="uk-UA"/>
                <w14:ligatures w14:val="standardContextual"/>
              </w:rPr>
              <w:t>,  30˚ (градусів)</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 xml:space="preserve">1.14 Діаметр накладної вставки-медальйону, 24 мм </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 xml:space="preserve">1.15 Діаметр покритого малиновою емаллю внутрішнього кола вставки - медальйону, 18 мм </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1.16 Ширина покритого чорною  емаллю зовнішнього кільця вставки - медальйону, 3 мм</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1.17 Параметри герба в цілому, 15 мм</w:t>
            </w:r>
            <w:r w:rsidRPr="00B161FD">
              <w:rPr>
                <w:rFonts w:ascii="Times New Roman" w:eastAsia="Times New Roman" w:hAnsi="Times New Roman"/>
                <w:sz w:val="20"/>
                <w:szCs w:val="20"/>
                <w:lang w:eastAsia="uk-UA"/>
                <w14:ligatures w14:val="standardContextual"/>
              </w:rPr>
              <w:tab/>
              <w:t xml:space="preserve">висота, 12 мм ширина </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1.18 Параметри зеленого поля герба, 9 мм висота, ширина 8 мм</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1.19 Ширина вінка з дубового листя, 2,7 мм</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1.20 Ширина синьої стрічки по вінку, 1 мм</w:t>
            </w:r>
            <w:r w:rsidRPr="00B161FD">
              <w:rPr>
                <w:rFonts w:ascii="Times New Roman" w:eastAsia="Times New Roman" w:hAnsi="Times New Roman"/>
                <w:sz w:val="20"/>
                <w:szCs w:val="20"/>
                <w:lang w:eastAsia="uk-UA"/>
                <w14:ligatures w14:val="standardContextual"/>
              </w:rPr>
              <w:tab/>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1.21 Напис на покритому чорною  емаллю зовнішньому кільці вставки – медальйону СЛОБОЖАНСЬКА СЛАВА</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1.22 Висота літер,  1,5 мм  (штамповка)</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1.23 Колір емалі</w:t>
            </w:r>
            <w:r w:rsidRPr="00B161FD">
              <w:rPr>
                <w:rFonts w:ascii="Times New Roman" w:eastAsia="Times New Roman" w:hAnsi="Times New Roman"/>
                <w:sz w:val="20"/>
                <w:szCs w:val="20"/>
                <w:lang w:eastAsia="uk-UA"/>
                <w14:ligatures w14:val="standardContextual"/>
              </w:rPr>
              <w:tab/>
              <w:t xml:space="preserve"> чорний, малиновий, синій, зелений</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1.24 Застібка</w:t>
            </w:r>
            <w:r w:rsidRPr="00B161FD">
              <w:rPr>
                <w:rFonts w:ascii="Times New Roman" w:eastAsia="Times New Roman" w:hAnsi="Times New Roman"/>
                <w:sz w:val="20"/>
                <w:szCs w:val="20"/>
                <w:lang w:eastAsia="uk-UA"/>
                <w14:ligatures w14:val="standardContextual"/>
              </w:rPr>
              <w:tab/>
              <w:t xml:space="preserve">в центральній частині реверсу на відстані 15мм один від одного два сталевих штифти (довжина 9 мм) із </w:t>
            </w:r>
            <w:proofErr w:type="spellStart"/>
            <w:r w:rsidRPr="00B161FD">
              <w:rPr>
                <w:rFonts w:ascii="Times New Roman" w:eastAsia="Times New Roman" w:hAnsi="Times New Roman"/>
                <w:sz w:val="20"/>
                <w:szCs w:val="20"/>
                <w:lang w:eastAsia="uk-UA"/>
                <w14:ligatures w14:val="standardContextual"/>
              </w:rPr>
              <w:t>затискачем</w:t>
            </w:r>
            <w:proofErr w:type="spellEnd"/>
            <w:r w:rsidRPr="00B161FD">
              <w:rPr>
                <w:rFonts w:ascii="Times New Roman" w:eastAsia="Times New Roman" w:hAnsi="Times New Roman"/>
                <w:sz w:val="20"/>
                <w:szCs w:val="20"/>
                <w:lang w:eastAsia="uk-UA"/>
                <w14:ligatures w14:val="standardContextual"/>
              </w:rPr>
              <w:t xml:space="preserve"> «метелик» (діаметр 3мм)</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val="ru-RU" w:eastAsia="uk-UA"/>
                <w14:ligatures w14:val="standardContextual"/>
              </w:rPr>
            </w:pPr>
            <w:r w:rsidRPr="00B161FD">
              <w:rPr>
                <w:rFonts w:ascii="Times New Roman" w:eastAsia="Times New Roman" w:hAnsi="Times New Roman"/>
                <w:sz w:val="20"/>
                <w:szCs w:val="20"/>
                <w:lang w:eastAsia="uk-UA"/>
                <w14:ligatures w14:val="standardContextual"/>
              </w:rPr>
              <w:t xml:space="preserve">1.25 Нумерація на реверсі виробу від </w:t>
            </w:r>
            <w:r w:rsidRPr="00B161FD">
              <w:rPr>
                <w:rFonts w:ascii="Times New Roman" w:eastAsia="Times New Roman" w:hAnsi="Times New Roman"/>
                <w:color w:val="FF0000"/>
                <w:sz w:val="20"/>
                <w:szCs w:val="20"/>
                <w:lang w:val="ru-RU" w:eastAsia="uk-UA"/>
                <w14:ligatures w14:val="standardContextual"/>
              </w:rPr>
              <w:t>988-1033</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1.26 Кількість деталей</w:t>
            </w:r>
          </w:p>
          <w:p w:rsidR="00B161FD" w:rsidRPr="00B161FD" w:rsidRDefault="00B161FD" w:rsidP="00B161FD">
            <w:pPr>
              <w:shd w:val="clear" w:color="auto" w:fill="FFFFFF"/>
              <w:spacing w:after="0" w:line="240" w:lineRule="auto"/>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 xml:space="preserve">     всього – 6 </w:t>
            </w:r>
            <w:proofErr w:type="spellStart"/>
            <w:r w:rsidRPr="00B161FD">
              <w:rPr>
                <w:rFonts w:ascii="Times New Roman" w:eastAsia="Times New Roman" w:hAnsi="Times New Roman"/>
                <w:sz w:val="20"/>
                <w:szCs w:val="20"/>
                <w:lang w:eastAsia="uk-UA"/>
                <w14:ligatures w14:val="standardContextual"/>
              </w:rPr>
              <w:t>шт</w:t>
            </w:r>
            <w:proofErr w:type="spellEnd"/>
            <w:r w:rsidRPr="00B161FD">
              <w:rPr>
                <w:rFonts w:ascii="Times New Roman" w:eastAsia="Times New Roman" w:hAnsi="Times New Roman"/>
                <w:sz w:val="20"/>
                <w:szCs w:val="20"/>
                <w:lang w:eastAsia="uk-UA"/>
                <w14:ligatures w14:val="standardContextual"/>
              </w:rPr>
              <w:t>, в тому числі:</w:t>
            </w:r>
          </w:p>
          <w:p w:rsidR="00B161FD" w:rsidRPr="00B161FD" w:rsidRDefault="00B161FD" w:rsidP="00B161FD">
            <w:pPr>
              <w:shd w:val="clear" w:color="auto" w:fill="FFFFFF"/>
              <w:spacing w:after="0" w:line="240" w:lineRule="auto"/>
              <w:ind w:firstLine="317"/>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 xml:space="preserve">основа-зірка – 1 </w:t>
            </w:r>
            <w:proofErr w:type="spellStart"/>
            <w:r w:rsidRPr="00B161FD">
              <w:rPr>
                <w:rFonts w:ascii="Times New Roman" w:eastAsia="Times New Roman" w:hAnsi="Times New Roman"/>
                <w:sz w:val="20"/>
                <w:szCs w:val="20"/>
                <w:lang w:eastAsia="uk-UA"/>
                <w14:ligatures w14:val="standardContextual"/>
              </w:rPr>
              <w:t>шт</w:t>
            </w:r>
            <w:proofErr w:type="spellEnd"/>
            <w:r w:rsidRPr="00B161FD">
              <w:rPr>
                <w:rFonts w:ascii="Times New Roman" w:eastAsia="Times New Roman" w:hAnsi="Times New Roman"/>
                <w:sz w:val="20"/>
                <w:szCs w:val="20"/>
                <w:lang w:eastAsia="uk-UA"/>
                <w14:ligatures w14:val="standardContextual"/>
              </w:rPr>
              <w:t>,</w:t>
            </w:r>
          </w:p>
          <w:p w:rsidR="00B161FD" w:rsidRPr="00B161FD" w:rsidRDefault="00B161FD" w:rsidP="00B161FD">
            <w:pPr>
              <w:shd w:val="clear" w:color="auto" w:fill="FFFFFF"/>
              <w:spacing w:after="0" w:line="240" w:lineRule="auto"/>
              <w:ind w:firstLine="317"/>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lastRenderedPageBreak/>
              <w:t xml:space="preserve">накладна  вставка-медальйон – 1 </w:t>
            </w:r>
            <w:proofErr w:type="spellStart"/>
            <w:r w:rsidRPr="00B161FD">
              <w:rPr>
                <w:rFonts w:ascii="Times New Roman" w:eastAsia="Times New Roman" w:hAnsi="Times New Roman"/>
                <w:sz w:val="20"/>
                <w:szCs w:val="20"/>
                <w:lang w:eastAsia="uk-UA"/>
                <w14:ligatures w14:val="standardContextual"/>
              </w:rPr>
              <w:t>шт</w:t>
            </w:r>
            <w:proofErr w:type="spellEnd"/>
            <w:r w:rsidRPr="00B161FD">
              <w:rPr>
                <w:rFonts w:ascii="Times New Roman" w:eastAsia="Times New Roman" w:hAnsi="Times New Roman"/>
                <w:sz w:val="20"/>
                <w:szCs w:val="20"/>
                <w:lang w:eastAsia="uk-UA"/>
                <w14:ligatures w14:val="standardContextual"/>
              </w:rPr>
              <w:t>,</w:t>
            </w:r>
          </w:p>
          <w:p w:rsidR="00B161FD" w:rsidRPr="00B161FD" w:rsidRDefault="00B161FD" w:rsidP="00B161FD">
            <w:pPr>
              <w:shd w:val="clear" w:color="auto" w:fill="FFFFFF"/>
              <w:spacing w:after="0" w:line="240" w:lineRule="auto"/>
              <w:ind w:firstLine="317"/>
              <w:jc w:val="both"/>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 xml:space="preserve">сталевий штифт – 2 </w:t>
            </w:r>
            <w:proofErr w:type="spellStart"/>
            <w:r w:rsidRPr="00B161FD">
              <w:rPr>
                <w:rFonts w:ascii="Times New Roman" w:eastAsia="Times New Roman" w:hAnsi="Times New Roman"/>
                <w:sz w:val="20"/>
                <w:szCs w:val="20"/>
                <w:lang w:eastAsia="uk-UA"/>
                <w14:ligatures w14:val="standardContextual"/>
              </w:rPr>
              <w:t>шт</w:t>
            </w:r>
            <w:proofErr w:type="spellEnd"/>
            <w:r w:rsidRPr="00B161FD">
              <w:rPr>
                <w:rFonts w:ascii="Times New Roman" w:eastAsia="Times New Roman" w:hAnsi="Times New Roman"/>
                <w:sz w:val="20"/>
                <w:szCs w:val="20"/>
                <w:lang w:eastAsia="uk-UA"/>
                <w14:ligatures w14:val="standardContextual"/>
              </w:rPr>
              <w:t>,</w:t>
            </w:r>
          </w:p>
          <w:p w:rsidR="00B161FD" w:rsidRPr="00B161FD" w:rsidRDefault="00B161FD" w:rsidP="00B161FD">
            <w:pPr>
              <w:shd w:val="clear" w:color="auto" w:fill="FFFFFF"/>
              <w:spacing w:after="0" w:line="240" w:lineRule="auto"/>
              <w:ind w:firstLine="317"/>
              <w:jc w:val="both"/>
              <w:rPr>
                <w:rFonts w:ascii="Times New Roman" w:eastAsia="Times New Roman" w:hAnsi="Times New Roman"/>
                <w:sz w:val="20"/>
                <w:szCs w:val="20"/>
                <w:lang w:eastAsia="ru-RU"/>
                <w14:ligatures w14:val="standardContextual"/>
              </w:rPr>
            </w:pPr>
            <w:r w:rsidRPr="00B161FD">
              <w:rPr>
                <w:rFonts w:ascii="Times New Roman" w:eastAsia="Times New Roman" w:hAnsi="Times New Roman"/>
                <w:sz w:val="20"/>
                <w:szCs w:val="20"/>
                <w:lang w:eastAsia="uk-UA"/>
                <w14:ligatures w14:val="standardContextual"/>
              </w:rPr>
              <w:t>затискач «метелик» – 2 шт</w:t>
            </w:r>
            <w:r w:rsidRPr="00B161FD">
              <w:rPr>
                <w:rFonts w:ascii="Times New Roman" w:eastAsia="Times New Roman" w:hAnsi="Times New Roman"/>
                <w:sz w:val="20"/>
                <w:szCs w:val="20"/>
                <w:lang w:eastAsia="ru-RU"/>
                <w14:ligatures w14:val="standardContextual"/>
              </w:rPr>
              <w:t>. </w:t>
            </w:r>
          </w:p>
          <w:p w:rsidR="00B161FD" w:rsidRPr="00B161FD" w:rsidRDefault="00B161FD" w:rsidP="00B161FD">
            <w:pPr>
              <w:shd w:val="clear" w:color="auto" w:fill="FFFFFF"/>
              <w:spacing w:after="0" w:line="240" w:lineRule="auto"/>
              <w:rPr>
                <w:rFonts w:ascii="Times New Roman" w:eastAsia="Times New Roman" w:hAnsi="Times New Roman"/>
                <w:sz w:val="20"/>
                <w:szCs w:val="20"/>
                <w:lang w:eastAsia="uk-UA"/>
                <w14:ligatures w14:val="standardContextual"/>
              </w:rPr>
            </w:pPr>
            <w:r w:rsidRPr="00B161FD">
              <w:rPr>
                <w:rFonts w:ascii="Times New Roman" w:eastAsia="Times New Roman" w:hAnsi="Times New Roman"/>
                <w:sz w:val="20"/>
                <w:szCs w:val="20"/>
                <w:lang w:eastAsia="ru-RU"/>
                <w14:ligatures w14:val="standardContextual"/>
              </w:rPr>
              <w:t>2.</w:t>
            </w:r>
            <w:r w:rsidRPr="00B161FD">
              <w:rPr>
                <w:rFonts w:ascii="Times New Roman" w:hAnsi="Times New Roman"/>
                <w:sz w:val="20"/>
                <w:szCs w:val="20"/>
                <w14:ligatures w14:val="standardContextual"/>
              </w:rPr>
              <w:t>Опис Мініатюри почесної відзнаки Харківської обласної ради «Слобожанська слава»:</w:t>
            </w:r>
          </w:p>
          <w:p w:rsidR="00B161FD" w:rsidRPr="00B161FD" w:rsidRDefault="00B161FD" w:rsidP="00B161FD">
            <w:pPr>
              <w:shd w:val="clear" w:color="auto" w:fill="FFFFFF"/>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sz w:val="20"/>
                <w:szCs w:val="20"/>
                <w:lang w:eastAsia="uk-UA"/>
                <w14:ligatures w14:val="standardContextual"/>
              </w:rPr>
              <w:t xml:space="preserve">2.1. </w:t>
            </w:r>
            <w:r w:rsidRPr="00B161FD">
              <w:rPr>
                <w:rFonts w:ascii="Times New Roman" w:eastAsia="Times New Roman" w:hAnsi="Times New Roman"/>
                <w:bCs/>
                <w:sz w:val="20"/>
                <w:szCs w:val="20"/>
                <w:lang w:eastAsia="uk-UA"/>
                <w14:ligatures w14:val="standardContextual"/>
              </w:rPr>
              <w:t xml:space="preserve">Форма: </w:t>
            </w:r>
            <w:proofErr w:type="spellStart"/>
            <w:r w:rsidRPr="00B161FD">
              <w:rPr>
                <w:rFonts w:ascii="Times New Roman" w:eastAsia="Times New Roman" w:hAnsi="Times New Roman"/>
                <w:bCs/>
                <w:sz w:val="20"/>
                <w:szCs w:val="20"/>
                <w:lang w:eastAsia="uk-UA"/>
                <w14:ligatures w14:val="standardContextual"/>
              </w:rPr>
              <w:t>восьмипроменева</w:t>
            </w:r>
            <w:proofErr w:type="spellEnd"/>
            <w:r w:rsidRPr="00B161FD">
              <w:rPr>
                <w:rFonts w:ascii="Times New Roman" w:eastAsia="Times New Roman" w:hAnsi="Times New Roman"/>
                <w:bCs/>
                <w:sz w:val="20"/>
                <w:szCs w:val="20"/>
                <w:lang w:eastAsia="uk-UA"/>
                <w14:ligatures w14:val="standardContextual"/>
              </w:rPr>
              <w:t xml:space="preserve"> опукла зірка. </w:t>
            </w:r>
          </w:p>
          <w:p w:rsidR="00B161FD" w:rsidRPr="00B161FD" w:rsidRDefault="00B161FD" w:rsidP="00B161FD">
            <w:pPr>
              <w:shd w:val="clear" w:color="auto" w:fill="FFFFFF"/>
              <w:spacing w:after="0" w:line="240" w:lineRule="auto"/>
              <w:ind w:firstLine="317"/>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Кожен промінь має форму рівнобедреного трикутника та чіткі рельєфні грані. Між основними восьма великими променями – по три розбіжні маленькі промені, середній з яких довший за бокові.</w:t>
            </w:r>
          </w:p>
          <w:p w:rsidR="00B161FD" w:rsidRPr="00B161FD" w:rsidRDefault="00B161FD" w:rsidP="00B161FD">
            <w:pPr>
              <w:shd w:val="clear" w:color="auto" w:fill="FFFFFF"/>
              <w:spacing w:after="0" w:line="240" w:lineRule="auto"/>
              <w:ind w:firstLine="317"/>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Середина зірки являє собою круглий медальйон, що складається з покритого малиновою емаллю центрального внутрішнього кола обрамленого зовнішнім кільцем,  покритим чорною емаллю.</w:t>
            </w:r>
          </w:p>
          <w:p w:rsidR="00B161FD" w:rsidRPr="00B161FD" w:rsidRDefault="00B161FD" w:rsidP="00B161FD">
            <w:pPr>
              <w:shd w:val="clear" w:color="auto" w:fill="FFFFFF"/>
              <w:spacing w:after="0" w:line="240" w:lineRule="auto"/>
              <w:ind w:firstLine="317"/>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У центрі малинового кола розміщено герб Харківської області, усі зображення якого рельєфні, поле герба покрите зеленою емаллю, стрічка на вінку з дубового листя покрита синьою емаллю.</w:t>
            </w:r>
          </w:p>
          <w:p w:rsidR="00B161FD" w:rsidRPr="00B161FD" w:rsidRDefault="00B161FD" w:rsidP="00B161FD">
            <w:pPr>
              <w:shd w:val="clear" w:color="auto" w:fill="FFFFFF"/>
              <w:spacing w:after="0" w:line="240" w:lineRule="auto"/>
              <w:ind w:firstLine="317"/>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 xml:space="preserve">На зовнішньому чорному кільці напис прописними літерами «СЛОБОЖАНСЬКА» –  над гербом, «СЛАВА» –  під гербом, шрифт –  </w:t>
            </w:r>
            <w:proofErr w:type="spellStart"/>
            <w:r w:rsidRPr="00B161FD">
              <w:rPr>
                <w:rFonts w:ascii="Times New Roman" w:eastAsia="Times New Roman" w:hAnsi="Times New Roman"/>
                <w:bCs/>
                <w:sz w:val="20"/>
                <w:szCs w:val="20"/>
                <w:lang w:eastAsia="uk-UA"/>
                <w14:ligatures w14:val="standardContextual"/>
              </w:rPr>
              <w:t>a_AntigueTitulGr</w:t>
            </w:r>
            <w:proofErr w:type="spellEnd"/>
            <w:r w:rsidRPr="00B161FD">
              <w:rPr>
                <w:rFonts w:ascii="Times New Roman" w:eastAsia="Times New Roman" w:hAnsi="Times New Roman"/>
                <w:bCs/>
                <w:sz w:val="20"/>
                <w:szCs w:val="20"/>
                <w:lang w:eastAsia="uk-UA"/>
                <w14:ligatures w14:val="standardContextual"/>
              </w:rPr>
              <w:t xml:space="preserve">. </w:t>
            </w:r>
          </w:p>
          <w:p w:rsidR="00B161FD" w:rsidRPr="00B161FD" w:rsidRDefault="00B161FD" w:rsidP="00B161FD">
            <w:pPr>
              <w:shd w:val="clear" w:color="auto" w:fill="FFFFFF"/>
              <w:spacing w:after="0" w:line="240" w:lineRule="auto"/>
              <w:ind w:firstLine="317"/>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 xml:space="preserve">Мініатюра за допомогою дужки та кільця з’єднується з фігурною колодкою, обтягнутою муаровою стрічкою. На тильній стороні виробу – гравіювання облікової нумерації почесної відзнаки,  в центрі реверсу застібка у вигляді припаяного сталевого штифта із </w:t>
            </w:r>
            <w:proofErr w:type="spellStart"/>
            <w:r w:rsidRPr="00B161FD">
              <w:rPr>
                <w:rFonts w:ascii="Times New Roman" w:eastAsia="Times New Roman" w:hAnsi="Times New Roman"/>
                <w:bCs/>
                <w:sz w:val="20"/>
                <w:szCs w:val="20"/>
                <w:lang w:eastAsia="uk-UA"/>
                <w14:ligatures w14:val="standardContextual"/>
              </w:rPr>
              <w:t>затискачем</w:t>
            </w:r>
            <w:proofErr w:type="spellEnd"/>
            <w:r w:rsidRPr="00B161FD">
              <w:rPr>
                <w:rFonts w:ascii="Times New Roman" w:eastAsia="Times New Roman" w:hAnsi="Times New Roman"/>
                <w:bCs/>
                <w:sz w:val="20"/>
                <w:szCs w:val="20"/>
                <w:lang w:eastAsia="uk-UA"/>
                <w14:ligatures w14:val="standardContextual"/>
              </w:rPr>
              <w:t xml:space="preserve"> («метелик») для прикріплення до одягу.</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2.2 Матеріал, вага (</w:t>
            </w:r>
            <w:proofErr w:type="spellStart"/>
            <w:r w:rsidRPr="00B161FD">
              <w:rPr>
                <w:rFonts w:ascii="Times New Roman" w:hAnsi="Times New Roman"/>
                <w:sz w:val="20"/>
                <w:szCs w:val="20"/>
                <w:lang w:eastAsia="uk-UA"/>
              </w:rPr>
              <w:t>гр</w:t>
            </w:r>
            <w:proofErr w:type="spellEnd"/>
            <w:r w:rsidRPr="00B161FD">
              <w:rPr>
                <w:rFonts w:ascii="Times New Roman" w:hAnsi="Times New Roman"/>
                <w:sz w:val="20"/>
                <w:szCs w:val="20"/>
                <w:lang w:eastAsia="uk-UA"/>
              </w:rPr>
              <w:t xml:space="preserve">) сплав латуні; 13,0 </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2.3 Технологія виготовлення штамп/литво</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2.4 Товщина виробу, 4 мм</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2.5 Розмір виробу з урахуванням дужки (вушка для з’єднування з колодкою), 40 мм</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2.6 Розмір зірки по кінцям протилежних великих променів, 35 мм</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2.7 Розмір зірки по кінцям протилежних середніх маленьких променів, 34 мм</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2.8 Розмір зірки по кінцям протилежних бокових маленьких променів, 33 мм</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2.9 Відстань між кінцями сусідніх великих променів, 14 мм</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 xml:space="preserve">2.10 Відстань від краю медальйона до кінця  великого </w:t>
            </w:r>
            <w:proofErr w:type="spellStart"/>
            <w:r w:rsidRPr="00B161FD">
              <w:rPr>
                <w:rFonts w:ascii="Times New Roman" w:hAnsi="Times New Roman"/>
                <w:sz w:val="20"/>
                <w:szCs w:val="20"/>
                <w:lang w:eastAsia="uk-UA"/>
              </w:rPr>
              <w:t>променя</w:t>
            </w:r>
            <w:proofErr w:type="spellEnd"/>
            <w:r w:rsidRPr="00B161FD">
              <w:rPr>
                <w:rFonts w:ascii="Times New Roman" w:hAnsi="Times New Roman"/>
                <w:sz w:val="20"/>
                <w:szCs w:val="20"/>
                <w:lang w:eastAsia="uk-UA"/>
              </w:rPr>
              <w:t>, 6 мм</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 xml:space="preserve">2.11Довжина бокової сторони трикутника великого </w:t>
            </w:r>
            <w:proofErr w:type="spellStart"/>
            <w:r w:rsidRPr="00B161FD">
              <w:rPr>
                <w:rFonts w:ascii="Times New Roman" w:hAnsi="Times New Roman"/>
                <w:sz w:val="20"/>
                <w:szCs w:val="20"/>
                <w:lang w:eastAsia="uk-UA"/>
              </w:rPr>
              <w:t>променя</w:t>
            </w:r>
            <w:proofErr w:type="spellEnd"/>
            <w:r w:rsidRPr="00B161FD">
              <w:rPr>
                <w:rFonts w:ascii="Times New Roman" w:hAnsi="Times New Roman"/>
                <w:sz w:val="20"/>
                <w:szCs w:val="20"/>
                <w:lang w:eastAsia="uk-UA"/>
              </w:rPr>
              <w:t>, 6 мм</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 xml:space="preserve">2.12 Довжина сторони-основи  трикутника великого </w:t>
            </w:r>
            <w:proofErr w:type="spellStart"/>
            <w:r w:rsidRPr="00B161FD">
              <w:rPr>
                <w:rFonts w:ascii="Times New Roman" w:hAnsi="Times New Roman"/>
                <w:sz w:val="20"/>
                <w:szCs w:val="20"/>
                <w:lang w:eastAsia="uk-UA"/>
              </w:rPr>
              <w:t>променя</w:t>
            </w:r>
            <w:proofErr w:type="spellEnd"/>
            <w:r w:rsidRPr="00B161FD">
              <w:rPr>
                <w:rFonts w:ascii="Times New Roman" w:hAnsi="Times New Roman"/>
                <w:sz w:val="20"/>
                <w:szCs w:val="20"/>
                <w:lang w:eastAsia="uk-UA"/>
              </w:rPr>
              <w:t>, 5,5 мм</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 xml:space="preserve">2.13 Розмір кута, протилежного стороні-основі великого </w:t>
            </w:r>
            <w:proofErr w:type="spellStart"/>
            <w:r w:rsidRPr="00B161FD">
              <w:rPr>
                <w:rFonts w:ascii="Times New Roman" w:hAnsi="Times New Roman"/>
                <w:sz w:val="20"/>
                <w:szCs w:val="20"/>
                <w:lang w:eastAsia="uk-UA"/>
              </w:rPr>
              <w:t>променя</w:t>
            </w:r>
            <w:proofErr w:type="spellEnd"/>
            <w:r w:rsidRPr="00B161FD">
              <w:rPr>
                <w:rFonts w:ascii="Times New Roman" w:hAnsi="Times New Roman"/>
                <w:sz w:val="20"/>
                <w:szCs w:val="20"/>
                <w:lang w:eastAsia="uk-UA"/>
              </w:rPr>
              <w:t>,</w:t>
            </w:r>
            <w:r w:rsidRPr="00B161FD">
              <w:rPr>
                <w:rFonts w:ascii="Times New Roman" w:hAnsi="Times New Roman"/>
                <w:sz w:val="20"/>
                <w:szCs w:val="20"/>
                <w:lang w:eastAsia="uk-UA"/>
              </w:rPr>
              <w:tab/>
              <w:t>30˚ (градусів)</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2.14 Діаметр круглого медальйону зірки, 24 мм</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2.15 Діаметр покритого малиновою емаллю внутрішнього кола медальйону, 18 мм</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2.16 Ширина покритого чорною емаллю зовнішнього кільця медальйона мініатюри, 3 мм</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2.17 Параметри герба в цілому, 15 мм висота , ширина 13мм</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2.18 Параметри зеленого поля герба, 9 мм висота , ширина 8 мм</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2.19 Ширина вінка з дубового листя, 2,7 мм</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2.20 Ширина синьої стрічки по вінку, 1мм</w:t>
            </w:r>
            <w:r w:rsidRPr="00B161FD">
              <w:rPr>
                <w:rFonts w:ascii="Times New Roman" w:hAnsi="Times New Roman"/>
                <w:sz w:val="20"/>
                <w:szCs w:val="20"/>
                <w:lang w:eastAsia="uk-UA"/>
              </w:rPr>
              <w:tab/>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 xml:space="preserve">2.21 Напис на покритому чорною емаллю зовнішньому кільці медальйону </w:t>
            </w:r>
            <w:r w:rsidRPr="00B161FD">
              <w:rPr>
                <w:rFonts w:ascii="Times New Roman" w:hAnsi="Times New Roman"/>
                <w:sz w:val="20"/>
                <w:szCs w:val="20"/>
                <w:lang w:eastAsia="uk-UA"/>
              </w:rPr>
              <w:tab/>
              <w:t>СЛОБОЖАНСЬКА СЛАВА</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2.22 Висота літер, 1,5 мм (штамповка)</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2.23 Колір емалі</w:t>
            </w:r>
            <w:r w:rsidRPr="00B161FD">
              <w:rPr>
                <w:rFonts w:ascii="Times New Roman" w:hAnsi="Times New Roman"/>
                <w:sz w:val="20"/>
                <w:szCs w:val="20"/>
                <w:lang w:eastAsia="uk-UA"/>
              </w:rPr>
              <w:tab/>
              <w:t>чорний, малиновий, синій, зелений</w:t>
            </w:r>
          </w:p>
          <w:p w:rsidR="00B161FD" w:rsidRPr="00B161FD" w:rsidRDefault="00B161FD" w:rsidP="00B161FD">
            <w:pPr>
              <w:spacing w:after="0" w:line="240" w:lineRule="auto"/>
              <w:rPr>
                <w:rFonts w:ascii="Times New Roman" w:hAnsi="Times New Roman"/>
                <w:sz w:val="20"/>
                <w:szCs w:val="20"/>
                <w:lang w:val="ru-RU" w:eastAsia="uk-UA"/>
              </w:rPr>
            </w:pPr>
            <w:r w:rsidRPr="00B161FD">
              <w:rPr>
                <w:rFonts w:ascii="Times New Roman" w:hAnsi="Times New Roman"/>
                <w:sz w:val="20"/>
                <w:szCs w:val="20"/>
                <w:lang w:eastAsia="uk-UA"/>
              </w:rPr>
              <w:t>2.24 Нумерація на реверсі мініатюри</w:t>
            </w:r>
            <w:r w:rsidRPr="00B161FD">
              <w:rPr>
                <w:rFonts w:ascii="Times New Roman" w:hAnsi="Times New Roman"/>
                <w:sz w:val="20"/>
                <w:szCs w:val="20"/>
                <w:lang w:val="ru-RU" w:eastAsia="uk-UA"/>
              </w:rPr>
              <w:t xml:space="preserve"> </w:t>
            </w:r>
            <w:r w:rsidRPr="00B161FD">
              <w:rPr>
                <w:rFonts w:ascii="Times New Roman" w:hAnsi="Times New Roman"/>
                <w:sz w:val="20"/>
                <w:szCs w:val="20"/>
                <w:lang w:eastAsia="uk-UA"/>
              </w:rPr>
              <w:t xml:space="preserve">від </w:t>
            </w:r>
            <w:r w:rsidRPr="00B161FD">
              <w:rPr>
                <w:rFonts w:ascii="Times New Roman" w:hAnsi="Times New Roman"/>
                <w:color w:val="FF0000"/>
                <w:sz w:val="20"/>
                <w:szCs w:val="20"/>
                <w:lang w:val="ru-RU" w:eastAsia="uk-UA"/>
              </w:rPr>
              <w:t>988-1033</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2.25 Кріплення мініатюри до колодки дужка (вушко виробу-мініатюри)  з’єднується з кільцем колодки</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2.26 Колодка, 24 мм висота , ширина 22мм</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2.27 Застібка на колодці</w:t>
            </w:r>
            <w:r w:rsidRPr="00B161FD">
              <w:rPr>
                <w:rFonts w:ascii="Times New Roman" w:hAnsi="Times New Roman"/>
                <w:sz w:val="20"/>
                <w:szCs w:val="20"/>
                <w:lang w:eastAsia="uk-UA"/>
              </w:rPr>
              <w:tab/>
              <w:t xml:space="preserve">на зворотній стороні по центру сталевий штифт (довжина 9 мм) із </w:t>
            </w:r>
            <w:proofErr w:type="spellStart"/>
            <w:r w:rsidRPr="00B161FD">
              <w:rPr>
                <w:rFonts w:ascii="Times New Roman" w:hAnsi="Times New Roman"/>
                <w:sz w:val="20"/>
                <w:szCs w:val="20"/>
                <w:lang w:eastAsia="uk-UA"/>
              </w:rPr>
              <w:t>затискачем</w:t>
            </w:r>
            <w:proofErr w:type="spellEnd"/>
            <w:r w:rsidRPr="00B161FD">
              <w:rPr>
                <w:rFonts w:ascii="Times New Roman" w:hAnsi="Times New Roman"/>
                <w:sz w:val="20"/>
                <w:szCs w:val="20"/>
                <w:lang w:eastAsia="uk-UA"/>
              </w:rPr>
              <w:t xml:space="preserve"> («метелик»)</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2.28 Матеріал стрічки на колодці</w:t>
            </w:r>
            <w:r w:rsidRPr="00B161FD">
              <w:rPr>
                <w:rFonts w:ascii="Times New Roman" w:hAnsi="Times New Roman"/>
                <w:sz w:val="20"/>
                <w:szCs w:val="20"/>
                <w:lang w:eastAsia="uk-UA"/>
              </w:rPr>
              <w:tab/>
              <w:t xml:space="preserve"> - муар</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2.29 Колір стрічки на колодці - бордо</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lastRenderedPageBreak/>
              <w:t>2.30 Ширина стрічки на колодці, 18 мм</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2.31 Кількість деталей</w:t>
            </w:r>
            <w:r w:rsidRPr="00B161FD">
              <w:rPr>
                <w:rFonts w:ascii="Times New Roman" w:hAnsi="Times New Roman"/>
                <w:sz w:val="20"/>
                <w:szCs w:val="20"/>
                <w:lang w:eastAsia="uk-UA"/>
              </w:rPr>
              <w:tab/>
              <w:t>всього 5 штук, в тому числі:</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 xml:space="preserve">виріб-мініатюра – 1 </w:t>
            </w:r>
            <w:proofErr w:type="spellStart"/>
            <w:r w:rsidRPr="00B161FD">
              <w:rPr>
                <w:rFonts w:ascii="Times New Roman" w:hAnsi="Times New Roman"/>
                <w:sz w:val="20"/>
                <w:szCs w:val="20"/>
                <w:lang w:eastAsia="uk-UA"/>
              </w:rPr>
              <w:t>шт</w:t>
            </w:r>
            <w:proofErr w:type="spellEnd"/>
            <w:r w:rsidRPr="00B161FD">
              <w:rPr>
                <w:rFonts w:ascii="Times New Roman" w:hAnsi="Times New Roman"/>
                <w:sz w:val="20"/>
                <w:szCs w:val="20"/>
                <w:lang w:eastAsia="uk-UA"/>
              </w:rPr>
              <w:t>,</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кільце, що з’єднує фігурну колодку</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 xml:space="preserve"> з дужкою (вушком) виробу мініатюри – 1 </w:t>
            </w:r>
            <w:proofErr w:type="spellStart"/>
            <w:r w:rsidRPr="00B161FD">
              <w:rPr>
                <w:rFonts w:ascii="Times New Roman" w:hAnsi="Times New Roman"/>
                <w:sz w:val="20"/>
                <w:szCs w:val="20"/>
                <w:lang w:eastAsia="uk-UA"/>
              </w:rPr>
              <w:t>шт</w:t>
            </w:r>
            <w:proofErr w:type="spellEnd"/>
            <w:r w:rsidRPr="00B161FD">
              <w:rPr>
                <w:rFonts w:ascii="Times New Roman" w:hAnsi="Times New Roman"/>
                <w:sz w:val="20"/>
                <w:szCs w:val="20"/>
                <w:lang w:eastAsia="uk-UA"/>
              </w:rPr>
              <w:t>,</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 xml:space="preserve">фігурна колодка – 1 </w:t>
            </w:r>
            <w:proofErr w:type="spellStart"/>
            <w:r w:rsidRPr="00B161FD">
              <w:rPr>
                <w:rFonts w:ascii="Times New Roman" w:hAnsi="Times New Roman"/>
                <w:sz w:val="20"/>
                <w:szCs w:val="20"/>
                <w:lang w:eastAsia="uk-UA"/>
              </w:rPr>
              <w:t>шт</w:t>
            </w:r>
            <w:proofErr w:type="spellEnd"/>
            <w:r w:rsidRPr="00B161FD">
              <w:rPr>
                <w:rFonts w:ascii="Times New Roman" w:hAnsi="Times New Roman"/>
                <w:sz w:val="20"/>
                <w:szCs w:val="20"/>
                <w:lang w:eastAsia="uk-UA"/>
              </w:rPr>
              <w:t>,</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 xml:space="preserve">сталевий штифт – 1 </w:t>
            </w:r>
            <w:proofErr w:type="spellStart"/>
            <w:r w:rsidRPr="00B161FD">
              <w:rPr>
                <w:rFonts w:ascii="Times New Roman" w:hAnsi="Times New Roman"/>
                <w:sz w:val="20"/>
                <w:szCs w:val="20"/>
                <w:lang w:eastAsia="uk-UA"/>
              </w:rPr>
              <w:t>шт</w:t>
            </w:r>
            <w:proofErr w:type="spellEnd"/>
            <w:r w:rsidRPr="00B161FD">
              <w:rPr>
                <w:rFonts w:ascii="Times New Roman" w:hAnsi="Times New Roman"/>
                <w:sz w:val="20"/>
                <w:szCs w:val="20"/>
                <w:lang w:eastAsia="uk-UA"/>
              </w:rPr>
              <w:t>,</w:t>
            </w:r>
          </w:p>
          <w:p w:rsidR="00B161FD" w:rsidRPr="00B161FD" w:rsidRDefault="00B161FD" w:rsidP="00B161FD">
            <w:pPr>
              <w:spacing w:after="0" w:line="240" w:lineRule="auto"/>
              <w:rPr>
                <w:rFonts w:ascii="Times New Roman" w:hAnsi="Times New Roman"/>
                <w:sz w:val="20"/>
                <w:szCs w:val="20"/>
                <w:lang w:eastAsia="uk-UA"/>
              </w:rPr>
            </w:pPr>
            <w:r w:rsidRPr="00B161FD">
              <w:rPr>
                <w:rFonts w:ascii="Times New Roman" w:hAnsi="Times New Roman"/>
                <w:sz w:val="20"/>
                <w:szCs w:val="20"/>
                <w:lang w:eastAsia="uk-UA"/>
              </w:rPr>
              <w:t>затискач «метелик» – 1 шт.</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sz w:val="20"/>
                <w:szCs w:val="20"/>
                <w:lang w:eastAsia="ru-RU"/>
                <w14:ligatures w14:val="standardContextual"/>
              </w:rPr>
              <w:t xml:space="preserve">3.Опис футляру до </w:t>
            </w:r>
            <w:r w:rsidRPr="00B161FD">
              <w:rPr>
                <w:rFonts w:ascii="Times New Roman" w:eastAsia="Times New Roman" w:hAnsi="Times New Roman"/>
                <w:bCs/>
                <w:sz w:val="20"/>
                <w:szCs w:val="20"/>
                <w:lang w:eastAsia="uk-UA"/>
                <w14:ligatures w14:val="standardContextual"/>
              </w:rPr>
              <w:t>відзнаки Харківської обласної ради  «Слобожанська слава»:</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 xml:space="preserve">3.1 Форма: картонна коробка (по конструкції закривається на бортик), облицьована покривним/політурним матеріалом бордового кольору – </w:t>
            </w:r>
            <w:proofErr w:type="spellStart"/>
            <w:r w:rsidRPr="00B161FD">
              <w:rPr>
                <w:rFonts w:ascii="Times New Roman" w:eastAsia="Times New Roman" w:hAnsi="Times New Roman"/>
                <w:bCs/>
                <w:sz w:val="20"/>
                <w:szCs w:val="20"/>
                <w:lang w:eastAsia="uk-UA"/>
                <w14:ligatures w14:val="standardContextual"/>
              </w:rPr>
              <w:t>баладек</w:t>
            </w:r>
            <w:proofErr w:type="spellEnd"/>
            <w:r w:rsidRPr="00B161FD">
              <w:rPr>
                <w:rFonts w:ascii="Times New Roman" w:eastAsia="Times New Roman" w:hAnsi="Times New Roman"/>
                <w:bCs/>
                <w:sz w:val="20"/>
                <w:szCs w:val="20"/>
                <w:lang w:eastAsia="uk-UA"/>
                <w14:ligatures w14:val="standardContextual"/>
              </w:rPr>
              <w:t>, складається з двох частин – основи та кришки.</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 xml:space="preserve">Кришка: оздоблена зовні – вставною об’ємною прямокутною подушкою, виконаною з поролону, всередині – вклеєними прямокутною з округлими кутами вставкою з білого картону та розташованою навскісно у правому нижньому куті стрічкою синьо-жовтого кольору, призначеною для кріплення посвідчення; відкривається справа наліво та прикріплена до основи за допомогою двошарового корінця; подушка прикрашена методом тиснення золотою фольгою шляхом нанесення зображення герба Харківської області –  у верхній частині по центру та напису «ХАРКІВСЬКА ОБЛАСНА РАДА», виконаного нижче у три рядки шрифтом </w:t>
            </w:r>
            <w:proofErr w:type="spellStart"/>
            <w:r w:rsidRPr="00B161FD">
              <w:rPr>
                <w:rFonts w:ascii="Times New Roman" w:eastAsia="Times New Roman" w:hAnsi="Times New Roman"/>
                <w:bCs/>
                <w:sz w:val="20"/>
                <w:szCs w:val="20"/>
                <w:lang w:eastAsia="uk-UA"/>
                <w14:ligatures w14:val="standardContextual"/>
              </w:rPr>
              <w:t>a_AntigueTitulGr</w:t>
            </w:r>
            <w:proofErr w:type="spellEnd"/>
            <w:r w:rsidRPr="00B161FD">
              <w:rPr>
                <w:rFonts w:ascii="Times New Roman" w:eastAsia="Times New Roman" w:hAnsi="Times New Roman"/>
                <w:bCs/>
                <w:sz w:val="20"/>
                <w:szCs w:val="20"/>
                <w:lang w:eastAsia="uk-UA"/>
                <w14:ligatures w14:val="standardContextual"/>
              </w:rPr>
              <w:t>.</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 xml:space="preserve">Основа: оздоблена внутрішньою вклеєною картонною вкладкою –  бортиком, та вставним ложементом. </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 xml:space="preserve">Ложемент: окрема вставка у формі прямокутного паралелепіпеда, верхня та бокові грані якого виконані з композитного матеріалу (ДСП), а нижня – з  картону; на верхній грані вирізані два посадочні місця; посадочні місця оздоблено </w:t>
            </w:r>
            <w:proofErr w:type="spellStart"/>
            <w:r w:rsidRPr="00B161FD">
              <w:rPr>
                <w:rFonts w:ascii="Times New Roman" w:eastAsia="Times New Roman" w:hAnsi="Times New Roman"/>
                <w:bCs/>
                <w:sz w:val="20"/>
                <w:szCs w:val="20"/>
                <w:lang w:eastAsia="uk-UA"/>
                <w14:ligatures w14:val="standardContextual"/>
              </w:rPr>
              <w:t>підложками</w:t>
            </w:r>
            <w:proofErr w:type="spellEnd"/>
            <w:r w:rsidRPr="00B161FD">
              <w:rPr>
                <w:rFonts w:ascii="Times New Roman" w:eastAsia="Times New Roman" w:hAnsi="Times New Roman"/>
                <w:bCs/>
                <w:sz w:val="20"/>
                <w:szCs w:val="20"/>
                <w:lang w:eastAsia="uk-UA"/>
                <w14:ligatures w14:val="standardContextual"/>
              </w:rPr>
              <w:t xml:space="preserve"> (з того ж картону що сама коробка) для кріплення відзнаки та мініатюри; верхня та бокові грані вставки, а також лицьова сторона </w:t>
            </w:r>
            <w:proofErr w:type="spellStart"/>
            <w:r w:rsidRPr="00B161FD">
              <w:rPr>
                <w:rFonts w:ascii="Times New Roman" w:eastAsia="Times New Roman" w:hAnsi="Times New Roman"/>
                <w:bCs/>
                <w:sz w:val="20"/>
                <w:szCs w:val="20"/>
                <w:lang w:eastAsia="uk-UA"/>
                <w14:ligatures w14:val="standardContextual"/>
              </w:rPr>
              <w:t>підложок</w:t>
            </w:r>
            <w:proofErr w:type="spellEnd"/>
            <w:r w:rsidRPr="00B161FD">
              <w:rPr>
                <w:rFonts w:ascii="Times New Roman" w:eastAsia="Times New Roman" w:hAnsi="Times New Roman"/>
                <w:bCs/>
                <w:sz w:val="20"/>
                <w:szCs w:val="20"/>
                <w:lang w:eastAsia="uk-UA"/>
                <w14:ligatures w14:val="standardContextual"/>
              </w:rPr>
              <w:t xml:space="preserve"> декоровано  (виклеєно) оксамитовою тканиною бордового кольору (складки, порізи, інші дефекти  тканини не допускаються); щільно вкладається в основу.</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3.2 Габаритні розміри футляру (довжина, ширина, висота), 153х102х33мм</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3.3 Розміри внутрішньої вклеєної вкладки – бортика (довжина, ширина, висота), 146х96х22 мм</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3.4 Габаритні розміри  ложементу (довжина, ширина, висота), 142х94х14 мм</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3.5 Висота основи футляра, 16 мм</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3.6 Висота кришки футляра, 16 мм</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3.7 Розмір вставної об’ємної прямокутної подушки на верхній частині кришки (довжина, ширина, висота), 130х80х2 мм</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 xml:space="preserve">3.8 Матеріал </w:t>
            </w:r>
            <w:r w:rsidRPr="00B161FD">
              <w:rPr>
                <w:rFonts w:ascii="Times New Roman" w:eastAsia="Times New Roman" w:hAnsi="Times New Roman"/>
                <w:bCs/>
                <w:sz w:val="20"/>
                <w:szCs w:val="20"/>
                <w:lang w:eastAsia="uk-UA"/>
                <w14:ligatures w14:val="standardContextual"/>
              </w:rPr>
              <w:tab/>
              <w:t xml:space="preserve">Основа і кришка коробки, внутрішній вклеєний бортик-вкладка, </w:t>
            </w:r>
            <w:proofErr w:type="spellStart"/>
            <w:r w:rsidRPr="00B161FD">
              <w:rPr>
                <w:rFonts w:ascii="Times New Roman" w:eastAsia="Times New Roman" w:hAnsi="Times New Roman"/>
                <w:bCs/>
                <w:sz w:val="20"/>
                <w:szCs w:val="20"/>
                <w:lang w:eastAsia="uk-UA"/>
                <w14:ligatures w14:val="standardContextual"/>
              </w:rPr>
              <w:t>підложки</w:t>
            </w:r>
            <w:proofErr w:type="spellEnd"/>
            <w:r w:rsidRPr="00B161FD">
              <w:rPr>
                <w:rFonts w:ascii="Times New Roman" w:eastAsia="Times New Roman" w:hAnsi="Times New Roman"/>
                <w:bCs/>
                <w:sz w:val="20"/>
                <w:szCs w:val="20"/>
                <w:lang w:eastAsia="uk-UA"/>
                <w14:ligatures w14:val="standardContextual"/>
              </w:rPr>
              <w:t xml:space="preserve"> – картон товщина 1,5 мм;</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ложемент: композитний матеріал (ДСП), картон товщина 1 мм;</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внутрішня вставка в кришці: білий межований картон;</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подушка: поролон;</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 xml:space="preserve">покривний/політурний матеріал коробки – </w:t>
            </w:r>
            <w:proofErr w:type="spellStart"/>
            <w:r w:rsidRPr="00B161FD">
              <w:rPr>
                <w:rFonts w:ascii="Times New Roman" w:eastAsia="Times New Roman" w:hAnsi="Times New Roman"/>
                <w:bCs/>
                <w:sz w:val="20"/>
                <w:szCs w:val="20"/>
                <w:lang w:eastAsia="uk-UA"/>
                <w14:ligatures w14:val="standardContextual"/>
              </w:rPr>
              <w:t>бумвініл</w:t>
            </w:r>
            <w:proofErr w:type="spellEnd"/>
            <w:r w:rsidRPr="00B161FD">
              <w:rPr>
                <w:rFonts w:ascii="Times New Roman" w:eastAsia="Times New Roman" w:hAnsi="Times New Roman"/>
                <w:bCs/>
                <w:sz w:val="20"/>
                <w:szCs w:val="20"/>
                <w:lang w:eastAsia="uk-UA"/>
                <w14:ligatures w14:val="standardContextual"/>
              </w:rPr>
              <w:t xml:space="preserve"> /</w:t>
            </w:r>
            <w:proofErr w:type="spellStart"/>
            <w:r w:rsidRPr="00B161FD">
              <w:rPr>
                <w:rFonts w:ascii="Times New Roman" w:eastAsia="Times New Roman" w:hAnsi="Times New Roman"/>
                <w:bCs/>
                <w:sz w:val="20"/>
                <w:szCs w:val="20"/>
                <w:lang w:eastAsia="uk-UA"/>
                <w14:ligatures w14:val="standardContextual"/>
              </w:rPr>
              <w:t>баладек</w:t>
            </w:r>
            <w:proofErr w:type="spellEnd"/>
            <w:r w:rsidRPr="00B161FD">
              <w:rPr>
                <w:rFonts w:ascii="Times New Roman" w:eastAsia="Times New Roman" w:hAnsi="Times New Roman"/>
                <w:bCs/>
                <w:sz w:val="20"/>
                <w:szCs w:val="20"/>
                <w:lang w:eastAsia="uk-UA"/>
                <w14:ligatures w14:val="standardContextual"/>
              </w:rPr>
              <w:t>, колір – бордо;</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декор ложементу та під ложок –  оксамитова тканина, колір – бордо;</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 xml:space="preserve">стрічка (ширина 6мм, довжина 130мм) для кріплення посвідчення – тканина синьо-жовтого (3ммх3мм) кольору </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3.9 Технологія зображення символіки та напису на подушці кришки тиснення золотою фольгою</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3.10 Символіка  та загальний розмір зображення, Герб Харківської області; висота 54 мм, ширина 44мм</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3.11 Напис, розмір літер,  ХАРКІВСЬКА ОБЛАСНА РАДА 7х7 мм</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3.12 Розмір посадочного місця ложементу для Почесної відзнаки (довжина, ширина, глибина), 60х60х11 мм</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lastRenderedPageBreak/>
              <w:t>3.13 Розмір посадочного місця ложементу для мініатюри Почесної відзнаки (довжина, ширина, глибина), 27х23х11мм - для колодки;</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38х38х11мм - для медальйону.</w:t>
            </w:r>
          </w:p>
          <w:p w:rsidR="00B161FD" w:rsidRPr="00B161FD" w:rsidRDefault="00B161FD" w:rsidP="00B161FD">
            <w:pPr>
              <w:suppressAutoHyphens/>
              <w:spacing w:after="0" w:line="240" w:lineRule="auto"/>
              <w:jc w:val="both"/>
              <w:rPr>
                <w:rFonts w:ascii="Times New Roman" w:eastAsia="Times New Roman" w:hAnsi="Times New Roman"/>
                <w:bCs/>
                <w:sz w:val="20"/>
                <w:szCs w:val="20"/>
                <w:lang w:eastAsia="uk-UA"/>
                <w14:ligatures w14:val="standardContextual"/>
              </w:rPr>
            </w:pPr>
            <w:r w:rsidRPr="00B161FD">
              <w:rPr>
                <w:rFonts w:ascii="Times New Roman" w:eastAsia="Times New Roman" w:hAnsi="Times New Roman"/>
                <w:bCs/>
                <w:sz w:val="20"/>
                <w:szCs w:val="20"/>
                <w:lang w:eastAsia="uk-UA"/>
                <w14:ligatures w14:val="standardContextual"/>
              </w:rPr>
              <w:t>3.14 Кожен футляр повинен бути упакований в індивідуальний пакунок.</w:t>
            </w:r>
          </w:p>
          <w:p w:rsidR="00B161FD" w:rsidRPr="00B161FD" w:rsidRDefault="00B161FD" w:rsidP="00B161FD">
            <w:pPr>
              <w:suppressAutoHyphens/>
              <w:spacing w:after="0" w:line="240" w:lineRule="auto"/>
              <w:jc w:val="both"/>
              <w:rPr>
                <w:rFonts w:ascii="Times New Roman" w:eastAsia="Arial Unicode MS" w:hAnsi="Times New Roman"/>
                <w:sz w:val="24"/>
                <w:szCs w:val="24"/>
                <w:lang w:eastAsia="zh-CN"/>
                <w14:ligatures w14:val="standardContextual"/>
              </w:rPr>
            </w:pPr>
            <w:r w:rsidRPr="00B161FD">
              <w:rPr>
                <w:rFonts w:ascii="Times New Roman" w:eastAsia="Times New Roman" w:hAnsi="Times New Roman"/>
                <w:bCs/>
                <w:sz w:val="24"/>
                <w:szCs w:val="24"/>
                <w:lang w:eastAsia="uk-UA"/>
                <w14:ligatures w14:val="standardContextual"/>
              </w:rPr>
              <w:t xml:space="preserve"> </w:t>
            </w:r>
          </w:p>
          <w:p w:rsidR="00B161FD" w:rsidRPr="00B161FD" w:rsidRDefault="00B161FD" w:rsidP="00B161FD">
            <w:pPr>
              <w:suppressAutoHyphens/>
              <w:spacing w:after="0" w:line="228" w:lineRule="auto"/>
              <w:ind w:firstLine="317"/>
              <w:jc w:val="both"/>
              <w:rPr>
                <w:rFonts w:ascii="Times New Roman" w:hAnsi="Times New Roman"/>
                <w:b/>
                <w:sz w:val="24"/>
                <w:szCs w:val="24"/>
                <w:u w:val="single"/>
                <w:lang w:eastAsia="ru-RU"/>
                <w14:ligatures w14:val="standardContextual"/>
              </w:rPr>
            </w:pPr>
          </w:p>
          <w:p w:rsidR="00B161FD" w:rsidRPr="00B161FD" w:rsidRDefault="00B161FD" w:rsidP="00B161FD">
            <w:pPr>
              <w:suppressAutoHyphens/>
              <w:spacing w:after="0" w:line="228" w:lineRule="auto"/>
              <w:ind w:firstLine="317"/>
              <w:jc w:val="both"/>
              <w:rPr>
                <w:rFonts w:ascii="Times New Roman" w:hAnsi="Times New Roman"/>
                <w:b/>
                <w:sz w:val="24"/>
                <w:szCs w:val="24"/>
                <w:u w:val="single"/>
                <w:lang w:eastAsia="ru-RU"/>
                <w14:ligatures w14:val="standardContextual"/>
              </w:rPr>
            </w:pPr>
          </w:p>
          <w:p w:rsidR="00B161FD" w:rsidRPr="00B161FD" w:rsidRDefault="00B161FD" w:rsidP="00B161FD">
            <w:pPr>
              <w:suppressAutoHyphens/>
              <w:spacing w:after="0" w:line="228" w:lineRule="auto"/>
              <w:ind w:firstLine="317"/>
              <w:jc w:val="both"/>
              <w:rPr>
                <w:rFonts w:ascii="Times New Roman" w:hAnsi="Times New Roman"/>
                <w:b/>
                <w:sz w:val="24"/>
                <w:szCs w:val="24"/>
                <w:u w:val="single"/>
                <w:lang w:eastAsia="ru-RU"/>
                <w14:ligatures w14:val="standardContextual"/>
              </w:rPr>
            </w:pPr>
          </w:p>
          <w:p w:rsidR="00B161FD" w:rsidRPr="00B161FD" w:rsidRDefault="00B161FD" w:rsidP="00B161FD">
            <w:pPr>
              <w:suppressAutoHyphens/>
              <w:spacing w:after="0" w:line="228" w:lineRule="auto"/>
              <w:ind w:firstLine="317"/>
              <w:jc w:val="both"/>
              <w:rPr>
                <w:rFonts w:ascii="Times New Roman" w:hAnsi="Times New Roman"/>
                <w:b/>
                <w:sz w:val="24"/>
                <w:szCs w:val="24"/>
                <w:u w:val="single"/>
                <w:lang w:eastAsia="ru-RU"/>
                <w14:ligatures w14:val="standardContextual"/>
              </w:rPr>
            </w:pPr>
          </w:p>
          <w:p w:rsidR="00B161FD" w:rsidRPr="00B161FD" w:rsidRDefault="00B161FD" w:rsidP="00B161FD">
            <w:pPr>
              <w:suppressAutoHyphens/>
              <w:spacing w:after="0" w:line="228" w:lineRule="auto"/>
              <w:ind w:firstLine="317"/>
              <w:jc w:val="both"/>
              <w:rPr>
                <w:rFonts w:ascii="Times New Roman" w:hAnsi="Times New Roman"/>
                <w:b/>
                <w:sz w:val="24"/>
                <w:szCs w:val="24"/>
                <w:u w:val="single"/>
                <w:lang w:eastAsia="ru-RU"/>
                <w14:ligatures w14:val="standardContextual"/>
              </w:rPr>
            </w:pPr>
          </w:p>
          <w:p w:rsidR="00B161FD" w:rsidRPr="00B161FD" w:rsidRDefault="00B161FD" w:rsidP="00B161FD">
            <w:pPr>
              <w:suppressAutoHyphens/>
              <w:spacing w:after="0" w:line="228" w:lineRule="auto"/>
              <w:ind w:firstLine="317"/>
              <w:jc w:val="both"/>
              <w:rPr>
                <w:rFonts w:ascii="Times New Roman" w:hAnsi="Times New Roman"/>
                <w:b/>
                <w:sz w:val="24"/>
                <w:szCs w:val="24"/>
                <w:u w:val="single"/>
                <w:lang w:eastAsia="ru-RU"/>
                <w14:ligatures w14:val="standardContextual"/>
              </w:rPr>
            </w:pPr>
          </w:p>
          <w:p w:rsidR="00B161FD" w:rsidRPr="00B161FD" w:rsidRDefault="00B161FD" w:rsidP="00B161FD">
            <w:pPr>
              <w:shd w:val="clear" w:color="auto" w:fill="FFFFFF"/>
              <w:spacing w:after="120" w:line="240" w:lineRule="auto"/>
              <w:jc w:val="both"/>
              <w:rPr>
                <w:rFonts w:ascii="Times New Roman" w:eastAsia="Times New Roman" w:hAnsi="Times New Roman"/>
                <w:b/>
                <w:sz w:val="20"/>
                <w:szCs w:val="20"/>
                <w:u w:val="single"/>
                <w:lang w:eastAsia="uk-UA"/>
                <w14:ligatures w14:val="standardContextual"/>
              </w:rPr>
            </w:pPr>
          </w:p>
          <w:p w:rsidR="00B161FD" w:rsidRPr="00B161FD" w:rsidRDefault="00B161FD" w:rsidP="00B161FD">
            <w:pPr>
              <w:shd w:val="clear" w:color="auto" w:fill="FFFFFF"/>
              <w:spacing w:after="120" w:line="240" w:lineRule="auto"/>
              <w:jc w:val="both"/>
              <w:rPr>
                <w:rFonts w:ascii="Times New Roman" w:hAnsi="Times New Roman"/>
                <w:b/>
                <w:sz w:val="20"/>
                <w:szCs w:val="20"/>
                <w:u w:val="single"/>
                <w:lang w:eastAsia="ru-RU"/>
                <w14:ligatures w14:val="standardContextual"/>
              </w:rPr>
            </w:pPr>
            <w:r w:rsidRPr="00B161FD">
              <w:rPr>
                <w:rFonts w:ascii="Times New Roman" w:eastAsia="Times New Roman" w:hAnsi="Times New Roman"/>
                <w:b/>
                <w:sz w:val="20"/>
                <w:szCs w:val="20"/>
                <w:u w:val="single"/>
                <w:lang w:eastAsia="uk-UA"/>
                <w14:ligatures w14:val="standardContextual"/>
              </w:rPr>
              <w:t>У комплекті: нагрудний знак, мініатюра</w:t>
            </w:r>
            <w:r w:rsidRPr="00B161FD">
              <w:rPr>
                <w:rFonts w:ascii="Times New Roman" w:hAnsi="Times New Roman"/>
                <w:b/>
                <w:sz w:val="20"/>
                <w:szCs w:val="20"/>
                <w:u w:val="single"/>
                <w:lang w:eastAsia="ru-RU"/>
                <w14:ligatures w14:val="standardContextual"/>
              </w:rPr>
              <w:t xml:space="preserve">, футляр. </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1.Опис Нагрудного знаку "Почесний громадянин Харківської області":</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1.1 Знак у формі круглого медальйона, закріпленого на стрічці жовто-синього кольору за допомогою стилізованої колодки. Деталі відзнаки скріплені між собою кільцем, що з’єднує вушка медальйону та колодки.</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В центрі знаку розміщено картуш, оповитий обабіч золотим вінком із стилізованого дубового листя (позолота), оплетеним стрічкою, що покрита емаллю блакитного кольору.</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У горішній частині картуша розміщено герб Харківської області (поле герба покрите зеленою емаллю, стрічка на дубових листках покрита синьою емаллю), під гербом по внутрішньому колу картушу – напис «ПОЧЕСНИЙ ГРОМАДЯНИН ХАРКІВСЬКОЇ ОБЛАСТІ» (літери втиснуті та заповнені емаллю синього кольору).</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Усі зображення рельєфні.</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На тильній плоскій стороні медальйона викарбовано обліковий номер відзнаки. Верхня частина медальйона оснащена цільним вушком у формі кола в одній площині з виробом.</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Колодка у формі стилізованого ромба, витягнутого по горизонталі (L=33мм, h=22мм): бокові кути прикрашені рослинним орнаментом, верхні кути зрізані горизонтально; в центрі розташовано малий герб України (тризуб h=20мм, b=13мм); усі зображення рельєфні; нижня частина оснащена цільним вушком у формі кола в одній площині з ромбом; тильна сторона колодки оснащена прямокутною планкою (L=26мм, h=7мм) для протягування стрічки</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val="ru-RU" w:eastAsia="ru-RU"/>
              </w:rPr>
              <w:t>1</w:t>
            </w:r>
            <w:r w:rsidRPr="00B161FD">
              <w:rPr>
                <w:rFonts w:ascii="Times New Roman" w:hAnsi="Times New Roman"/>
                <w:bCs/>
                <w:sz w:val="20"/>
                <w:szCs w:val="20"/>
                <w:lang w:eastAsia="ru-RU"/>
              </w:rPr>
              <w:t>.2</w:t>
            </w:r>
            <w:proofErr w:type="gramStart"/>
            <w:r w:rsidRPr="00B161FD">
              <w:rPr>
                <w:rFonts w:ascii="Times New Roman" w:hAnsi="Times New Roman"/>
                <w:bCs/>
                <w:sz w:val="20"/>
                <w:szCs w:val="20"/>
                <w:lang w:eastAsia="ru-RU"/>
              </w:rPr>
              <w:t xml:space="preserve"> К</w:t>
            </w:r>
            <w:proofErr w:type="gramEnd"/>
            <w:r w:rsidRPr="00B161FD">
              <w:rPr>
                <w:rFonts w:ascii="Times New Roman" w:hAnsi="Times New Roman"/>
                <w:bCs/>
                <w:sz w:val="20"/>
                <w:szCs w:val="20"/>
                <w:lang w:eastAsia="ru-RU"/>
              </w:rPr>
              <w:t>ількість деталей - 2 (медальйон, колодка)</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1.3 Технологія виготовлення - штамп/литво</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1.4 Матеріал та покриття  - сплав міді, позолота</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1.5 Основна деталь:</w:t>
            </w:r>
            <w:r w:rsidRPr="00B161FD">
              <w:rPr>
                <w:rFonts w:ascii="Times New Roman" w:hAnsi="Times New Roman"/>
                <w:bCs/>
                <w:sz w:val="20"/>
                <w:szCs w:val="20"/>
                <w:lang w:eastAsia="ru-RU"/>
              </w:rPr>
              <w:tab/>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1.5.1 Форма  круглий медальйон</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 xml:space="preserve">1.5.2 Розміри, мм:   діаметр  </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 xml:space="preserve">               56мм  - без вушка,</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 xml:space="preserve">               60мм -   з вушком                      </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висота ребра – 4мм</w:t>
            </w:r>
          </w:p>
          <w:p w:rsidR="00B161FD" w:rsidRPr="00B161FD" w:rsidRDefault="00B161FD" w:rsidP="00B161FD">
            <w:pPr>
              <w:numPr>
                <w:ilvl w:val="2"/>
                <w:numId w:val="15"/>
              </w:num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Затверджений текст</w:t>
            </w:r>
            <w:r w:rsidRPr="00B161FD">
              <w:rPr>
                <w:rFonts w:ascii="Times New Roman" w:hAnsi="Times New Roman"/>
                <w:bCs/>
                <w:sz w:val="20"/>
                <w:szCs w:val="20"/>
                <w:lang w:eastAsia="ru-RU"/>
              </w:rPr>
              <w:tab/>
              <w:t>ПОЧЕСНИЙ ГРОМАДЯНИН</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ХАРКІВСЬКОЇ ОБЛАСТІ (висота літер 2мм)</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1.5.4.Покриття зображень: емаль (кольори: зелений, синій, блакитний); лак</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1.5.5. Нумерація</w:t>
            </w:r>
            <w:r w:rsidRPr="00B161FD">
              <w:rPr>
                <w:rFonts w:ascii="Times New Roman" w:hAnsi="Times New Roman"/>
                <w:bCs/>
                <w:sz w:val="20"/>
                <w:szCs w:val="20"/>
                <w:lang w:eastAsia="ru-RU"/>
              </w:rPr>
              <w:tab/>
              <w:t xml:space="preserve"> </w:t>
            </w:r>
            <w:r w:rsidR="000A5554">
              <w:rPr>
                <w:rFonts w:ascii="Times New Roman" w:hAnsi="Times New Roman"/>
                <w:bCs/>
                <w:color w:val="FF0000"/>
                <w:sz w:val="20"/>
                <w:szCs w:val="20"/>
                <w:lang w:eastAsia="ru-RU"/>
              </w:rPr>
              <w:t>087</w:t>
            </w:r>
            <w:r w:rsidRPr="00B161FD">
              <w:rPr>
                <w:rFonts w:ascii="Times New Roman" w:hAnsi="Times New Roman"/>
                <w:bCs/>
                <w:color w:val="FF0000"/>
                <w:sz w:val="20"/>
                <w:szCs w:val="20"/>
                <w:lang w:eastAsia="ru-RU"/>
              </w:rPr>
              <w:t>-</w:t>
            </w:r>
            <w:r w:rsidR="000A5554">
              <w:rPr>
                <w:rFonts w:ascii="Times New Roman" w:hAnsi="Times New Roman"/>
                <w:bCs/>
                <w:color w:val="FF0000"/>
                <w:sz w:val="20"/>
                <w:szCs w:val="20"/>
                <w:lang w:eastAsia="ru-RU"/>
              </w:rPr>
              <w:t>094</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1.5.6.Розмір герба (висота h, ширина b), мм h=25, b=20</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1.5.7. Діаметр внутрішнього кола картуша, 30 мм</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1.6 Стрічка :ширина 30 мм, тканинна, подвійного плетіння, кольорів державного прапору України (блакитно-жовтий 1:1)</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1.7. Допустима похибка  за розмірами, мм – 0,5 – 1</w:t>
            </w:r>
          </w:p>
          <w:p w:rsidR="00B161FD" w:rsidRPr="00B161FD" w:rsidRDefault="00B161FD" w:rsidP="00B161FD">
            <w:pPr>
              <w:spacing w:after="0" w:line="240" w:lineRule="auto"/>
              <w:jc w:val="both"/>
              <w:rPr>
                <w:rFonts w:ascii="Times New Roman" w:hAnsi="Times New Roman"/>
                <w:bCs/>
                <w:sz w:val="20"/>
                <w:szCs w:val="20"/>
                <w:lang w:eastAsia="ru-RU"/>
              </w:rPr>
            </w:pPr>
          </w:p>
          <w:p w:rsidR="00B161FD" w:rsidRPr="00B161FD" w:rsidRDefault="00B161FD" w:rsidP="00B161FD">
            <w:pPr>
              <w:spacing w:after="0" w:line="240" w:lineRule="auto"/>
              <w:jc w:val="both"/>
              <w:rPr>
                <w:rFonts w:ascii="Times New Roman" w:hAnsi="Times New Roman"/>
                <w:bCs/>
                <w:sz w:val="20"/>
                <w:szCs w:val="20"/>
                <w:lang w:eastAsia="ru-RU"/>
              </w:rPr>
            </w:pP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2.Опис Мініатюри (фрачний варіант) нагрудного знаку «Почесний громадянин Харківської області»:</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2.1.</w:t>
            </w:r>
            <w:r w:rsidRPr="00B161FD">
              <w:t xml:space="preserve"> </w:t>
            </w:r>
            <w:r w:rsidRPr="00B161FD">
              <w:rPr>
                <w:rFonts w:ascii="Times New Roman" w:hAnsi="Times New Roman"/>
                <w:bCs/>
                <w:sz w:val="20"/>
                <w:szCs w:val="20"/>
                <w:lang w:eastAsia="ru-RU"/>
              </w:rPr>
              <w:t>В центрі знаку розміщено картуш, оповитий обабіч золотим вінком із стилізованого дубового листя (позолота), оплетеного стрічкою, що покрита емаллю блакитного кольору (верхня частина кола над гербом) та написом «ПОЧЕСНИЙ ГРОМАДЯНИН ХАРКІВСЬКОЇ ОБЛАСТІ» (нижня частина кола під гербом; літери втиснуті та заповнені емаллю синього кольору).</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У горішній частині картуша розміщено герб Харківської області (поле герба покрите зеленою емаллю, стрічка на дубових листках покрита емаллю блакитного кольору).</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Усі зображення рельєфні.</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На тильній стороні виробу – викарбовано обліковий номер відзнаки,  в центрі реверсу застібка «Цанга» для прикріплення до одягу.</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2.2 Кількість деталей 1</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2.3 Технологія виготовлення  - штамп</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2.4 Матеріал та покриття - сплав міді, позолота</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2.5 Форма  - коло</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2.6 Розміри:     діаметр – 30 мм</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 xml:space="preserve">                           висота ребра 2 мм</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2.7. Затверджений текст</w:t>
            </w:r>
            <w:r w:rsidRPr="00B161FD">
              <w:rPr>
                <w:rFonts w:ascii="Times New Roman" w:hAnsi="Times New Roman"/>
                <w:bCs/>
                <w:sz w:val="20"/>
                <w:szCs w:val="20"/>
                <w:lang w:eastAsia="ru-RU"/>
              </w:rPr>
              <w:tab/>
              <w:t xml:space="preserve">ПОЧЕСНИЙ ГРОМАДЯНИН </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ХАРКІВСЬКОЇ ОБЛАСТІ (висота літер 2мм)</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2.8.Покриття зображень</w:t>
            </w:r>
            <w:r w:rsidRPr="00B161FD">
              <w:rPr>
                <w:rFonts w:ascii="Times New Roman" w:hAnsi="Times New Roman"/>
                <w:bCs/>
                <w:sz w:val="20"/>
                <w:szCs w:val="20"/>
                <w:lang w:eastAsia="ru-RU"/>
              </w:rPr>
              <w:tab/>
              <w:t>Емаль (кольори: зелений, синій, блакитний); лак</w:t>
            </w:r>
          </w:p>
          <w:p w:rsidR="00B161FD" w:rsidRPr="00B161FD" w:rsidRDefault="00B161FD" w:rsidP="00B161FD">
            <w:pPr>
              <w:spacing w:after="0" w:line="240" w:lineRule="auto"/>
              <w:jc w:val="both"/>
              <w:rPr>
                <w:rFonts w:ascii="Times New Roman" w:hAnsi="Times New Roman"/>
                <w:bCs/>
                <w:color w:val="FF0000"/>
                <w:sz w:val="20"/>
                <w:szCs w:val="20"/>
                <w:lang w:val="ru-RU" w:eastAsia="ru-RU"/>
              </w:rPr>
            </w:pPr>
            <w:r w:rsidRPr="00B161FD">
              <w:rPr>
                <w:rFonts w:ascii="Times New Roman" w:hAnsi="Times New Roman"/>
                <w:bCs/>
                <w:sz w:val="20"/>
                <w:szCs w:val="20"/>
                <w:lang w:eastAsia="ru-RU"/>
              </w:rPr>
              <w:t>2.9.Нумерація</w:t>
            </w:r>
            <w:r w:rsidRPr="00B161FD">
              <w:rPr>
                <w:rFonts w:ascii="Times New Roman" w:hAnsi="Times New Roman"/>
                <w:bCs/>
                <w:sz w:val="20"/>
                <w:szCs w:val="20"/>
                <w:lang w:eastAsia="ru-RU"/>
              </w:rPr>
              <w:tab/>
            </w:r>
            <w:r w:rsidR="000A5554">
              <w:rPr>
                <w:rFonts w:ascii="Times New Roman" w:hAnsi="Times New Roman"/>
                <w:bCs/>
                <w:color w:val="FF0000"/>
                <w:sz w:val="20"/>
                <w:szCs w:val="20"/>
                <w:lang w:val="ru-RU" w:eastAsia="ru-RU"/>
              </w:rPr>
              <w:t>087</w:t>
            </w:r>
            <w:r w:rsidRPr="00B161FD">
              <w:rPr>
                <w:rFonts w:ascii="Times New Roman" w:hAnsi="Times New Roman"/>
                <w:bCs/>
                <w:color w:val="FF0000"/>
                <w:sz w:val="20"/>
                <w:szCs w:val="20"/>
                <w:lang w:val="ru-RU" w:eastAsia="ru-RU"/>
              </w:rPr>
              <w:t>-0</w:t>
            </w:r>
            <w:r w:rsidR="000A5554">
              <w:rPr>
                <w:rFonts w:ascii="Times New Roman" w:hAnsi="Times New Roman"/>
                <w:bCs/>
                <w:color w:val="FF0000"/>
                <w:sz w:val="20"/>
                <w:szCs w:val="20"/>
                <w:lang w:val="ru-RU" w:eastAsia="ru-RU"/>
              </w:rPr>
              <w:t>94</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2.10.Допустима похибка за розмірами, мм  – 0,5 – 1</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2.11.Кріплення</w:t>
            </w:r>
            <w:r w:rsidRPr="00B161FD">
              <w:rPr>
                <w:rFonts w:ascii="Times New Roman" w:hAnsi="Times New Roman"/>
                <w:bCs/>
                <w:sz w:val="20"/>
                <w:szCs w:val="20"/>
                <w:lang w:eastAsia="ru-RU"/>
              </w:rPr>
              <w:tab/>
              <w:t xml:space="preserve">Цанга (застібка оброблена гальванічним покриттям; являє собою гвіздок  (L =8мм) із </w:t>
            </w:r>
            <w:proofErr w:type="spellStart"/>
            <w:r w:rsidRPr="00B161FD">
              <w:rPr>
                <w:rFonts w:ascii="Times New Roman" w:hAnsi="Times New Roman"/>
                <w:bCs/>
                <w:sz w:val="20"/>
                <w:szCs w:val="20"/>
                <w:lang w:eastAsia="ru-RU"/>
              </w:rPr>
              <w:t>затискачем</w:t>
            </w:r>
            <w:proofErr w:type="spellEnd"/>
            <w:r w:rsidRPr="00B161FD">
              <w:rPr>
                <w:rFonts w:ascii="Times New Roman" w:hAnsi="Times New Roman"/>
                <w:bCs/>
                <w:sz w:val="20"/>
                <w:szCs w:val="20"/>
                <w:lang w:eastAsia="ru-RU"/>
              </w:rPr>
              <w:t>-циліндричної форми (фіксатор з міцною пружиною))</w:t>
            </w:r>
          </w:p>
          <w:p w:rsidR="00B161FD" w:rsidRPr="00B161FD" w:rsidRDefault="00B161FD" w:rsidP="00B161FD">
            <w:pPr>
              <w:spacing w:after="0" w:line="240" w:lineRule="auto"/>
              <w:jc w:val="both"/>
              <w:rPr>
                <w:rFonts w:ascii="Times New Roman" w:hAnsi="Times New Roman"/>
                <w:bCs/>
                <w:sz w:val="20"/>
                <w:szCs w:val="20"/>
                <w:lang w:eastAsia="ru-RU"/>
              </w:rPr>
            </w:pPr>
          </w:p>
          <w:p w:rsidR="00B161FD" w:rsidRPr="00B161FD" w:rsidRDefault="00B161FD" w:rsidP="00B161FD">
            <w:pPr>
              <w:spacing w:after="0" w:line="240" w:lineRule="auto"/>
              <w:jc w:val="both"/>
              <w:rPr>
                <w:rFonts w:ascii="Times New Roman" w:hAnsi="Times New Roman"/>
                <w:bCs/>
                <w:sz w:val="20"/>
                <w:szCs w:val="20"/>
              </w:rPr>
            </w:pPr>
            <w:r w:rsidRPr="00B161FD">
              <w:rPr>
                <w:rFonts w:ascii="Times New Roman" w:hAnsi="Times New Roman"/>
                <w:bCs/>
                <w:sz w:val="20"/>
                <w:szCs w:val="20"/>
                <w:lang w:eastAsia="ru-RU"/>
              </w:rPr>
              <w:t xml:space="preserve">3.Опис </w:t>
            </w:r>
            <w:r w:rsidRPr="00B161FD">
              <w:rPr>
                <w:rFonts w:ascii="Times New Roman" w:hAnsi="Times New Roman"/>
                <w:bCs/>
                <w:sz w:val="20"/>
                <w:szCs w:val="20"/>
              </w:rPr>
              <w:t>Футляру для нагрудного знаку та мініатюри :</w:t>
            </w:r>
          </w:p>
          <w:p w:rsidR="00B161FD" w:rsidRPr="00B161FD" w:rsidRDefault="00B161FD" w:rsidP="00B161FD">
            <w:pPr>
              <w:spacing w:after="0" w:line="240" w:lineRule="auto"/>
              <w:jc w:val="both"/>
              <w:rPr>
                <w:rFonts w:ascii="Times New Roman" w:hAnsi="Times New Roman"/>
                <w:bCs/>
                <w:sz w:val="20"/>
                <w:szCs w:val="20"/>
              </w:rPr>
            </w:pPr>
            <w:r w:rsidRPr="00B161FD">
              <w:rPr>
                <w:rFonts w:ascii="Times New Roman" w:hAnsi="Times New Roman"/>
                <w:bCs/>
                <w:sz w:val="20"/>
                <w:szCs w:val="20"/>
              </w:rPr>
              <w:t>3.1.</w:t>
            </w:r>
            <w:r w:rsidRPr="00B161FD">
              <w:rPr>
                <w:lang w:val="ru-RU"/>
              </w:rPr>
              <w:t xml:space="preserve"> </w:t>
            </w:r>
            <w:r w:rsidRPr="00B161FD">
              <w:rPr>
                <w:rFonts w:ascii="Times New Roman" w:hAnsi="Times New Roman"/>
                <w:bCs/>
                <w:sz w:val="20"/>
                <w:szCs w:val="20"/>
              </w:rPr>
              <w:t xml:space="preserve">Пластиковий коробок з двох частин – основи та кришки, що відкривається знизу вгору. Кришка дугоподібної форми (висота по кутах 18мм, висота по центру 28мм). Основа та кришка з’єднані за допомогою механізму-скоби (3шт). Коробка облицьована покривним матеріалом – </w:t>
            </w:r>
            <w:proofErr w:type="spellStart"/>
            <w:r w:rsidRPr="00B161FD">
              <w:rPr>
                <w:rFonts w:ascii="Times New Roman" w:hAnsi="Times New Roman"/>
                <w:bCs/>
                <w:sz w:val="20"/>
                <w:szCs w:val="20"/>
              </w:rPr>
              <w:t>флок</w:t>
            </w:r>
            <w:proofErr w:type="spellEnd"/>
            <w:r w:rsidRPr="00B161FD">
              <w:rPr>
                <w:rFonts w:ascii="Times New Roman" w:hAnsi="Times New Roman"/>
                <w:bCs/>
                <w:sz w:val="20"/>
                <w:szCs w:val="20"/>
              </w:rPr>
              <w:t xml:space="preserve"> (оксамитове напилення) синього кольору. </w:t>
            </w:r>
          </w:p>
          <w:p w:rsidR="00B161FD" w:rsidRPr="00B161FD" w:rsidRDefault="00B161FD" w:rsidP="00B161FD">
            <w:pPr>
              <w:spacing w:after="0" w:line="240" w:lineRule="auto"/>
              <w:jc w:val="both"/>
              <w:rPr>
                <w:rFonts w:ascii="Times New Roman" w:hAnsi="Times New Roman"/>
                <w:bCs/>
                <w:sz w:val="20"/>
                <w:szCs w:val="20"/>
              </w:rPr>
            </w:pPr>
            <w:r w:rsidRPr="00B161FD">
              <w:rPr>
                <w:rFonts w:ascii="Times New Roman" w:hAnsi="Times New Roman"/>
                <w:bCs/>
                <w:sz w:val="20"/>
                <w:szCs w:val="20"/>
              </w:rPr>
              <w:t>До внутрішньої сторони кришки вкладена вставка, що виготовлена з картону обклеєного атласною тканиною білого кольору та закріплена тканиною до основи, скриваючи механізм кріплення коробки. В основу коробки вкладено та закріплено універсальний  ложемент білого кольору з двома вушками Вставка-ложемент складається з пластику,  подушки з поролону та облицювального матеріалу (оксамитова тканина білого кольору).</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3.2. Розмір коробки, мм</w:t>
            </w:r>
            <w:r w:rsidRPr="00B161FD">
              <w:rPr>
                <w:rFonts w:ascii="Times New Roman" w:hAnsi="Times New Roman"/>
                <w:bCs/>
                <w:sz w:val="20"/>
                <w:szCs w:val="20"/>
                <w:lang w:eastAsia="ru-RU"/>
              </w:rPr>
              <w:tab/>
              <w:t>ширина 126, довжина 171, висота 44 (32 по кутах)</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3.3.Матеріал коробки</w:t>
            </w:r>
            <w:r w:rsidRPr="00B161FD">
              <w:rPr>
                <w:rFonts w:ascii="Times New Roman" w:hAnsi="Times New Roman"/>
                <w:bCs/>
                <w:sz w:val="20"/>
                <w:szCs w:val="20"/>
                <w:lang w:eastAsia="ru-RU"/>
              </w:rPr>
              <w:tab/>
              <w:t>пластик</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 xml:space="preserve">3.4.Матеріал обкладинки коробки </w:t>
            </w:r>
            <w:proofErr w:type="spellStart"/>
            <w:r w:rsidRPr="00B161FD">
              <w:rPr>
                <w:rFonts w:ascii="Times New Roman" w:hAnsi="Times New Roman"/>
                <w:bCs/>
                <w:sz w:val="20"/>
                <w:szCs w:val="20"/>
                <w:lang w:eastAsia="ru-RU"/>
              </w:rPr>
              <w:t>флок</w:t>
            </w:r>
            <w:proofErr w:type="spellEnd"/>
            <w:r w:rsidRPr="00B161FD">
              <w:rPr>
                <w:rFonts w:ascii="Times New Roman" w:hAnsi="Times New Roman"/>
                <w:bCs/>
                <w:sz w:val="20"/>
                <w:szCs w:val="20"/>
                <w:lang w:eastAsia="ru-RU"/>
              </w:rPr>
              <w:t xml:space="preserve"> (оксамитове напилення)</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3.5.Матеріал вкладки внутрішньої сторони кришки картон, товщина 1,5 мм; атласна тканина білого кольору</w:t>
            </w:r>
          </w:p>
          <w:p w:rsidR="00B161FD" w:rsidRPr="00B161FD" w:rsidRDefault="00B161FD" w:rsidP="00B161FD">
            <w:pPr>
              <w:spacing w:after="0" w:line="240" w:lineRule="auto"/>
              <w:jc w:val="both"/>
              <w:rPr>
                <w:rFonts w:ascii="Times New Roman" w:hAnsi="Times New Roman"/>
                <w:bCs/>
                <w:sz w:val="20"/>
                <w:szCs w:val="20"/>
                <w:lang w:eastAsia="ru-RU"/>
              </w:rPr>
            </w:pPr>
            <w:r w:rsidRPr="00B161FD">
              <w:rPr>
                <w:rFonts w:ascii="Times New Roman" w:hAnsi="Times New Roman"/>
                <w:bCs/>
                <w:sz w:val="20"/>
                <w:szCs w:val="20"/>
                <w:lang w:eastAsia="ru-RU"/>
              </w:rPr>
              <w:t>3.6. Матеріал ложемента</w:t>
            </w:r>
            <w:r w:rsidRPr="00B161FD">
              <w:rPr>
                <w:rFonts w:ascii="Times New Roman" w:hAnsi="Times New Roman"/>
                <w:bCs/>
                <w:sz w:val="20"/>
                <w:szCs w:val="20"/>
                <w:lang w:eastAsia="ru-RU"/>
              </w:rPr>
              <w:tab/>
              <w:t>картон, поролон, оксамитова тканина блакитного  кольору</w:t>
            </w:r>
          </w:p>
          <w:p w:rsidR="00B161FD" w:rsidRPr="00B161FD" w:rsidRDefault="00B161FD" w:rsidP="00B161FD">
            <w:pPr>
              <w:spacing w:after="0" w:line="240" w:lineRule="auto"/>
              <w:jc w:val="both"/>
              <w:rPr>
                <w:rFonts w:ascii="Times New Roman" w:hAnsi="Times New Roman"/>
                <w:bCs/>
                <w:sz w:val="20"/>
                <w:szCs w:val="20"/>
                <w:lang w:eastAsia="ru-RU"/>
              </w:rPr>
            </w:pPr>
          </w:p>
          <w:p w:rsidR="00B161FD" w:rsidRDefault="00B161FD" w:rsidP="00B161FD">
            <w:pPr>
              <w:suppressAutoHyphens/>
              <w:spacing w:after="0" w:line="228" w:lineRule="auto"/>
              <w:jc w:val="both"/>
              <w:rPr>
                <w:rFonts w:ascii="Times New Roman" w:hAnsi="Times New Roman"/>
                <w:b/>
                <w:sz w:val="24"/>
                <w:szCs w:val="24"/>
                <w:u w:val="single"/>
                <w:lang w:eastAsia="ru-RU"/>
                <w14:ligatures w14:val="standardContextual"/>
              </w:rPr>
            </w:pPr>
          </w:p>
          <w:p w:rsidR="000A5554" w:rsidRPr="00B161FD" w:rsidRDefault="000A5554" w:rsidP="00B161FD">
            <w:pPr>
              <w:suppressAutoHyphens/>
              <w:spacing w:after="0" w:line="228" w:lineRule="auto"/>
              <w:jc w:val="both"/>
              <w:rPr>
                <w:rFonts w:ascii="Times New Roman" w:hAnsi="Times New Roman"/>
                <w:b/>
                <w:sz w:val="24"/>
                <w:szCs w:val="24"/>
                <w:u w:val="single"/>
                <w:lang w:eastAsia="ru-RU"/>
                <w14:ligatures w14:val="standardContextual"/>
              </w:rPr>
            </w:pPr>
          </w:p>
          <w:p w:rsidR="00B161FD" w:rsidRPr="00B161FD" w:rsidRDefault="00B161FD" w:rsidP="00B161FD">
            <w:pPr>
              <w:suppressAutoHyphens/>
              <w:spacing w:after="0" w:line="228" w:lineRule="auto"/>
              <w:jc w:val="both"/>
              <w:rPr>
                <w:rFonts w:ascii="Times New Roman" w:hAnsi="Times New Roman"/>
                <w:b/>
                <w:sz w:val="24"/>
                <w:szCs w:val="24"/>
                <w:u w:val="single"/>
                <w:lang w:eastAsia="ru-RU"/>
                <w14:ligatures w14:val="standardContextual"/>
              </w:rPr>
            </w:pPr>
          </w:p>
          <w:p w:rsidR="00B161FD" w:rsidRPr="00B161FD" w:rsidRDefault="00B161FD" w:rsidP="00B161FD">
            <w:pPr>
              <w:suppressAutoHyphens/>
              <w:spacing w:after="0" w:line="228" w:lineRule="auto"/>
              <w:ind w:firstLine="317"/>
              <w:jc w:val="both"/>
              <w:rPr>
                <w:rFonts w:ascii="Times New Roman" w:hAnsi="Times New Roman"/>
                <w:b/>
                <w:sz w:val="24"/>
                <w:szCs w:val="24"/>
                <w:u w:val="single"/>
                <w:lang w:eastAsia="ru-RU"/>
                <w14:ligatures w14:val="standardContextual"/>
              </w:rPr>
            </w:pPr>
          </w:p>
          <w:p w:rsidR="00B161FD" w:rsidRPr="00B161FD" w:rsidRDefault="00B161FD" w:rsidP="00B161FD">
            <w:pPr>
              <w:shd w:val="clear" w:color="auto" w:fill="FFFFFF"/>
              <w:spacing w:after="120" w:line="240" w:lineRule="auto"/>
              <w:jc w:val="both"/>
              <w:rPr>
                <w:rFonts w:ascii="Times New Roman" w:hAnsi="Times New Roman"/>
                <w:b/>
                <w:sz w:val="20"/>
                <w:szCs w:val="20"/>
                <w:u w:val="single"/>
                <w:lang w:eastAsia="ru-RU"/>
                <w14:ligatures w14:val="standardContextual"/>
              </w:rPr>
            </w:pPr>
            <w:r w:rsidRPr="00B161FD">
              <w:rPr>
                <w:rFonts w:ascii="Times New Roman" w:eastAsia="Times New Roman" w:hAnsi="Times New Roman"/>
                <w:b/>
                <w:sz w:val="20"/>
                <w:szCs w:val="20"/>
                <w:u w:val="single"/>
                <w:lang w:eastAsia="uk-UA"/>
                <w14:ligatures w14:val="standardContextual"/>
              </w:rPr>
              <w:t xml:space="preserve">У комплекті: знак, </w:t>
            </w:r>
            <w:r w:rsidRPr="00B161FD">
              <w:rPr>
                <w:rFonts w:ascii="Times New Roman" w:hAnsi="Times New Roman"/>
                <w:b/>
                <w:sz w:val="20"/>
                <w:szCs w:val="20"/>
                <w:u w:val="single"/>
                <w:lang w:eastAsia="ru-RU"/>
                <w14:ligatures w14:val="standardContextual"/>
              </w:rPr>
              <w:t xml:space="preserve">футляр. </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1.Опис пам’ятного  знаку:</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lastRenderedPageBreak/>
              <w:t>1.1 Кількість деталей - 1</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1.2. Форма - Круг</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1.3. Розмір (діаметр,  мм) - 23</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1.4. Допуск за розмірами, мм - 0,5 – 1</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1.5. Матеріал  - Сплав латуні</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1.6. Технологія виготовлення  - Литво</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1.7. Зображення та написи - Рельєфні</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1.8. Затверджене зображення  - Герб Харківської області</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1.9. Затверджений текст</w:t>
            </w:r>
            <w:r w:rsidRPr="00B161FD">
              <w:rPr>
                <w:rFonts w:ascii="Times New Roman" w:hAnsi="Times New Roman"/>
                <w:sz w:val="20"/>
                <w:szCs w:val="20"/>
                <w:lang w:eastAsia="ru-RU"/>
              </w:rPr>
              <w:tab/>
              <w:t>ХАРКІВСЬКА ОБЛАСНА РАДА</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1.10. Покриття зображень - Емаль (кольори: зелений, синій, муаровий)</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 xml:space="preserve">1.11. Кріплення - Цанга (гвіздок із </w:t>
            </w:r>
            <w:proofErr w:type="spellStart"/>
            <w:r w:rsidRPr="00B161FD">
              <w:rPr>
                <w:rFonts w:ascii="Times New Roman" w:hAnsi="Times New Roman"/>
                <w:sz w:val="20"/>
                <w:szCs w:val="20"/>
                <w:lang w:eastAsia="ru-RU"/>
              </w:rPr>
              <w:t>затискачем</w:t>
            </w:r>
            <w:proofErr w:type="spellEnd"/>
            <w:r w:rsidRPr="00B161FD">
              <w:rPr>
                <w:rFonts w:ascii="Times New Roman" w:hAnsi="Times New Roman"/>
                <w:sz w:val="20"/>
                <w:szCs w:val="20"/>
                <w:lang w:eastAsia="ru-RU"/>
              </w:rPr>
              <w:t xml:space="preserve"> «метелик»)</w:t>
            </w:r>
          </w:p>
          <w:p w:rsidR="00B161FD" w:rsidRPr="00B161FD" w:rsidRDefault="00B161FD" w:rsidP="00B161FD">
            <w:pPr>
              <w:spacing w:after="0" w:line="240" w:lineRule="auto"/>
              <w:jc w:val="both"/>
              <w:rPr>
                <w:rFonts w:ascii="Times New Roman" w:hAnsi="Times New Roman"/>
                <w:bCs/>
                <w:sz w:val="20"/>
                <w:szCs w:val="20"/>
                <w:lang w:eastAsia="ru-RU"/>
              </w:rPr>
            </w:pPr>
          </w:p>
          <w:p w:rsidR="00B161FD" w:rsidRPr="00B161FD" w:rsidRDefault="00B161FD" w:rsidP="00B161FD">
            <w:pPr>
              <w:spacing w:after="0" w:line="240" w:lineRule="auto"/>
              <w:jc w:val="both"/>
              <w:rPr>
                <w:rFonts w:ascii="Times New Roman" w:hAnsi="Times New Roman"/>
                <w:bCs/>
                <w:sz w:val="20"/>
                <w:szCs w:val="20"/>
              </w:rPr>
            </w:pPr>
            <w:r w:rsidRPr="00B161FD">
              <w:rPr>
                <w:rFonts w:ascii="Times New Roman" w:hAnsi="Times New Roman"/>
                <w:bCs/>
                <w:sz w:val="20"/>
                <w:szCs w:val="20"/>
                <w:lang w:eastAsia="ru-RU"/>
              </w:rPr>
              <w:t xml:space="preserve"> 2.Опис </w:t>
            </w:r>
            <w:r w:rsidRPr="00B161FD">
              <w:rPr>
                <w:rFonts w:ascii="Times New Roman" w:hAnsi="Times New Roman"/>
                <w:bCs/>
                <w:sz w:val="20"/>
                <w:szCs w:val="20"/>
              </w:rPr>
              <w:t>Футляру для пам’ятного знаку:</w:t>
            </w:r>
          </w:p>
          <w:p w:rsidR="00B161FD" w:rsidRPr="00B161FD" w:rsidRDefault="00B161FD" w:rsidP="00B161FD">
            <w:pPr>
              <w:spacing w:after="0" w:line="240" w:lineRule="auto"/>
              <w:jc w:val="both"/>
              <w:rPr>
                <w:rFonts w:ascii="Times New Roman" w:hAnsi="Times New Roman"/>
                <w:bCs/>
                <w:sz w:val="20"/>
                <w:szCs w:val="20"/>
              </w:rPr>
            </w:pPr>
            <w:r w:rsidRPr="00B161FD">
              <w:rPr>
                <w:rFonts w:ascii="Times New Roman" w:hAnsi="Times New Roman"/>
                <w:bCs/>
                <w:sz w:val="20"/>
                <w:szCs w:val="20"/>
              </w:rPr>
              <w:t>2.1. Довжина, мм - 52</w:t>
            </w:r>
          </w:p>
          <w:p w:rsidR="00B161FD" w:rsidRPr="00B161FD" w:rsidRDefault="00B161FD" w:rsidP="00B161FD">
            <w:pPr>
              <w:spacing w:after="0" w:line="240" w:lineRule="auto"/>
              <w:jc w:val="both"/>
              <w:rPr>
                <w:rFonts w:ascii="Times New Roman" w:hAnsi="Times New Roman"/>
                <w:bCs/>
                <w:sz w:val="20"/>
                <w:szCs w:val="20"/>
              </w:rPr>
            </w:pPr>
            <w:r w:rsidRPr="00B161FD">
              <w:rPr>
                <w:rFonts w:ascii="Times New Roman" w:hAnsi="Times New Roman"/>
                <w:bCs/>
                <w:sz w:val="20"/>
                <w:szCs w:val="20"/>
              </w:rPr>
              <w:t>2.2 Ширина, мм - 46</w:t>
            </w:r>
          </w:p>
          <w:p w:rsidR="00B161FD" w:rsidRPr="00B161FD" w:rsidRDefault="00B161FD" w:rsidP="00B161FD">
            <w:pPr>
              <w:spacing w:after="0" w:line="240" w:lineRule="auto"/>
              <w:jc w:val="both"/>
              <w:rPr>
                <w:rFonts w:ascii="Times New Roman" w:hAnsi="Times New Roman"/>
                <w:bCs/>
                <w:sz w:val="20"/>
                <w:szCs w:val="20"/>
              </w:rPr>
            </w:pPr>
            <w:r w:rsidRPr="00B161FD">
              <w:rPr>
                <w:rFonts w:ascii="Times New Roman" w:hAnsi="Times New Roman"/>
                <w:bCs/>
                <w:sz w:val="20"/>
                <w:szCs w:val="20"/>
              </w:rPr>
              <w:t>2.3. Висота, мм - 25</w:t>
            </w:r>
          </w:p>
          <w:p w:rsidR="00B161FD" w:rsidRPr="00B161FD" w:rsidRDefault="00B161FD" w:rsidP="00B161FD">
            <w:pPr>
              <w:spacing w:after="0" w:line="240" w:lineRule="auto"/>
              <w:jc w:val="both"/>
              <w:rPr>
                <w:rFonts w:ascii="Times New Roman" w:hAnsi="Times New Roman"/>
                <w:bCs/>
                <w:sz w:val="20"/>
                <w:szCs w:val="20"/>
              </w:rPr>
            </w:pPr>
            <w:r w:rsidRPr="00B161FD">
              <w:rPr>
                <w:rFonts w:ascii="Times New Roman" w:hAnsi="Times New Roman"/>
                <w:bCs/>
                <w:sz w:val="20"/>
                <w:szCs w:val="20"/>
              </w:rPr>
              <w:t>2.4. Матеріал коробки - Пластик</w:t>
            </w:r>
          </w:p>
          <w:p w:rsidR="00B161FD" w:rsidRPr="00B161FD" w:rsidRDefault="00B161FD" w:rsidP="00B161FD">
            <w:pPr>
              <w:spacing w:after="0" w:line="240" w:lineRule="auto"/>
              <w:jc w:val="both"/>
              <w:rPr>
                <w:rFonts w:ascii="Times New Roman" w:hAnsi="Times New Roman"/>
                <w:bCs/>
                <w:sz w:val="20"/>
                <w:szCs w:val="20"/>
              </w:rPr>
            </w:pPr>
            <w:r w:rsidRPr="00B161FD">
              <w:rPr>
                <w:rFonts w:ascii="Times New Roman" w:hAnsi="Times New Roman"/>
                <w:bCs/>
                <w:sz w:val="20"/>
                <w:szCs w:val="20"/>
              </w:rPr>
              <w:t>2.5. Зовнішнє оздоблення коробки - Обтяжка  оксамитовою тканиною, колір: бордо</w:t>
            </w:r>
          </w:p>
          <w:p w:rsidR="00B161FD" w:rsidRPr="00B161FD" w:rsidRDefault="00B161FD" w:rsidP="00B161FD">
            <w:pPr>
              <w:spacing w:after="0" w:line="240" w:lineRule="auto"/>
              <w:jc w:val="both"/>
              <w:rPr>
                <w:rFonts w:ascii="Times New Roman" w:hAnsi="Times New Roman"/>
                <w:bCs/>
                <w:sz w:val="20"/>
                <w:szCs w:val="20"/>
              </w:rPr>
            </w:pPr>
            <w:r w:rsidRPr="00B161FD">
              <w:rPr>
                <w:rFonts w:ascii="Times New Roman" w:hAnsi="Times New Roman"/>
                <w:bCs/>
                <w:sz w:val="20"/>
                <w:szCs w:val="20"/>
              </w:rPr>
              <w:t>2.6. Внутрішнє оздоблення коробки - Коробка складається з двох частин, скріплених між собою корінцем; верхня частина обтягнута білою атласною тканиною; в нижній частині розташовано бордовий оксамитовий ложемент для кріплення знаку</w:t>
            </w:r>
          </w:p>
          <w:p w:rsidR="00B161FD" w:rsidRPr="00B161FD" w:rsidRDefault="00B161FD" w:rsidP="00B161FD">
            <w:pPr>
              <w:suppressAutoHyphens/>
              <w:spacing w:after="0" w:line="228" w:lineRule="auto"/>
              <w:jc w:val="both"/>
              <w:rPr>
                <w:rFonts w:ascii="Times New Roman" w:hAnsi="Times New Roman"/>
                <w:b/>
                <w:sz w:val="24"/>
                <w:szCs w:val="24"/>
                <w:u w:val="single"/>
                <w:lang w:eastAsia="ru-RU"/>
                <w14:ligatures w14:val="standardContextual"/>
              </w:rPr>
            </w:pPr>
          </w:p>
          <w:p w:rsidR="00B161FD" w:rsidRPr="00B161FD" w:rsidRDefault="00B161FD" w:rsidP="00B161FD">
            <w:pPr>
              <w:shd w:val="clear" w:color="auto" w:fill="FFFFFF"/>
              <w:spacing w:after="120" w:line="240" w:lineRule="auto"/>
              <w:jc w:val="both"/>
              <w:rPr>
                <w:rFonts w:ascii="Times New Roman" w:hAnsi="Times New Roman"/>
                <w:b/>
                <w:sz w:val="20"/>
                <w:szCs w:val="20"/>
                <w:u w:val="single"/>
                <w:lang w:eastAsia="ru-RU"/>
                <w14:ligatures w14:val="standardContextual"/>
              </w:rPr>
            </w:pPr>
            <w:r w:rsidRPr="00B161FD">
              <w:rPr>
                <w:rFonts w:ascii="Times New Roman" w:eastAsia="Times New Roman" w:hAnsi="Times New Roman"/>
                <w:b/>
                <w:sz w:val="20"/>
                <w:szCs w:val="20"/>
                <w:u w:val="single"/>
                <w:lang w:eastAsia="uk-UA"/>
                <w14:ligatures w14:val="standardContextual"/>
              </w:rPr>
              <w:t>У комплекті: знак пошани ,</w:t>
            </w:r>
            <w:r w:rsidRPr="00B161FD">
              <w:rPr>
                <w:rFonts w:ascii="Times New Roman" w:hAnsi="Times New Roman"/>
                <w:b/>
                <w:sz w:val="20"/>
                <w:szCs w:val="20"/>
                <w:u w:val="single"/>
                <w:lang w:eastAsia="ru-RU"/>
                <w14:ligatures w14:val="standardContextual"/>
              </w:rPr>
              <w:t xml:space="preserve"> футляр. </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1.</w:t>
            </w:r>
            <w:r w:rsidRPr="00B161FD">
              <w:rPr>
                <w:rFonts w:ascii="Times New Roman" w:hAnsi="Times New Roman"/>
                <w:sz w:val="20"/>
                <w:szCs w:val="20"/>
                <w:lang w:val="ru-RU"/>
              </w:rPr>
              <w:t xml:space="preserve"> </w:t>
            </w:r>
            <w:r w:rsidRPr="00B161FD">
              <w:rPr>
                <w:rFonts w:ascii="Times New Roman" w:hAnsi="Times New Roman"/>
                <w:sz w:val="20"/>
                <w:szCs w:val="20"/>
                <w:lang w:eastAsia="ru-RU"/>
              </w:rPr>
              <w:t>Знак пошани «За заслуги перед Харківщиною»  складається з трьох частин:</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 xml:space="preserve">      1.1 Перша частина (нижня) виготовлена методом лиття з металу білого кольору, має габаритні розміри: ширина – 32мм, висота – 32мм, товщина – 2мм, діагональ – 45мм.</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 xml:space="preserve">        1.2 Друга частина (середня) виготовлена методом лиття з металу білого кольору, має габаритні розміри: ширина – 32мм, висота – 32мм, товщина – 3мм, діагональ – 45мм. На середній частині вертикально розташовані кріплення, кріплення здійснюється за допомогою застібок «метеликів» білого кольору. Застібка «метелик»: діаметр – 12мм, висота – 5,5мм.</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 xml:space="preserve">       1.3 Третя частина (верхня) виготовлена методом лиття з металу жовтого кольору, має габаритні розміри: діаметр кола – 20мм, ширина – 30мм (частина з написом), висота – 25мм, товщина – 6мм. На верхній частині – зображення герба Харківської області, що розташований у колі, стилізованому малиновою емаллю. Поле герба вкрите зеленою емаллю (стрічка на дубовому листі вкрита синьою емаллю). Знизу – напис «ЗА ЗАСЛУГИ ПЕРЕД ХАРКІВЩИНОЮ», літери втиснуті, заповнені емаллю синього кольору.</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Загальна товщина – 6мм.</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 xml:space="preserve">     1.4 З’єднання всіх частин здійснюється за допомогою контактного або лазерного зварювання нижньої та верхньої частини з тильної сторони відзнаки. Тильна сторона відзнаки – матована.</w:t>
            </w:r>
          </w:p>
          <w:p w:rsidR="00B161FD" w:rsidRPr="00B161FD" w:rsidRDefault="00B161FD" w:rsidP="00B161FD">
            <w:pPr>
              <w:spacing w:after="0" w:line="240" w:lineRule="auto"/>
              <w:jc w:val="both"/>
              <w:rPr>
                <w:rFonts w:ascii="Times New Roman" w:hAnsi="Times New Roman"/>
                <w:sz w:val="20"/>
                <w:szCs w:val="20"/>
                <w:lang w:eastAsia="ru-RU"/>
              </w:rPr>
            </w:pPr>
            <w:r w:rsidRPr="00B161FD">
              <w:rPr>
                <w:rFonts w:ascii="Times New Roman" w:hAnsi="Times New Roman"/>
                <w:sz w:val="20"/>
                <w:szCs w:val="20"/>
                <w:lang w:eastAsia="ru-RU"/>
              </w:rPr>
              <w:t>Допустима похибка  за розмірами, мм</w:t>
            </w:r>
            <w:r w:rsidRPr="00B161FD">
              <w:rPr>
                <w:rFonts w:ascii="Times New Roman" w:hAnsi="Times New Roman"/>
                <w:sz w:val="20"/>
                <w:szCs w:val="20"/>
                <w:lang w:eastAsia="ru-RU"/>
              </w:rPr>
              <w:tab/>
              <w:t>– 0,5 – 1</w:t>
            </w:r>
          </w:p>
          <w:p w:rsidR="00B161FD" w:rsidRPr="00B161FD" w:rsidRDefault="00B161FD" w:rsidP="00B161FD">
            <w:pPr>
              <w:spacing w:after="0" w:line="240" w:lineRule="auto"/>
              <w:jc w:val="both"/>
              <w:rPr>
                <w:rFonts w:ascii="Times New Roman" w:hAnsi="Times New Roman"/>
                <w:bCs/>
                <w:sz w:val="20"/>
                <w:szCs w:val="20"/>
              </w:rPr>
            </w:pPr>
            <w:r w:rsidRPr="00B161FD">
              <w:rPr>
                <w:rFonts w:ascii="Times New Roman" w:hAnsi="Times New Roman"/>
                <w:bCs/>
                <w:sz w:val="20"/>
                <w:szCs w:val="20"/>
                <w:lang w:eastAsia="ru-RU"/>
              </w:rPr>
              <w:t xml:space="preserve">2.Опис </w:t>
            </w:r>
            <w:r w:rsidRPr="00B161FD">
              <w:rPr>
                <w:rFonts w:ascii="Times New Roman" w:hAnsi="Times New Roman"/>
                <w:bCs/>
                <w:sz w:val="20"/>
                <w:szCs w:val="20"/>
              </w:rPr>
              <w:t>футляру Знаку  пошани «За заслуги перед Харківщиною»:</w:t>
            </w:r>
          </w:p>
          <w:p w:rsidR="00B161FD" w:rsidRPr="00B161FD" w:rsidRDefault="00B161FD" w:rsidP="00B161FD">
            <w:pPr>
              <w:spacing w:after="0" w:line="240" w:lineRule="auto"/>
              <w:jc w:val="both"/>
              <w:rPr>
                <w:rFonts w:ascii="Times New Roman" w:hAnsi="Times New Roman"/>
                <w:bCs/>
                <w:sz w:val="20"/>
                <w:szCs w:val="20"/>
              </w:rPr>
            </w:pPr>
            <w:r w:rsidRPr="00B161FD">
              <w:rPr>
                <w:rFonts w:ascii="Times New Roman" w:hAnsi="Times New Roman"/>
                <w:bCs/>
                <w:sz w:val="20"/>
                <w:szCs w:val="20"/>
              </w:rPr>
              <w:t>Коробка складається з двох частин, скріплених між собою  корінцем;</w:t>
            </w:r>
          </w:p>
          <w:p w:rsidR="00B161FD" w:rsidRPr="00B161FD" w:rsidRDefault="00B161FD" w:rsidP="00B161FD">
            <w:pPr>
              <w:spacing w:after="0" w:line="240" w:lineRule="auto"/>
              <w:jc w:val="both"/>
              <w:rPr>
                <w:rFonts w:ascii="Times New Roman" w:hAnsi="Times New Roman"/>
                <w:bCs/>
                <w:sz w:val="20"/>
                <w:szCs w:val="20"/>
              </w:rPr>
            </w:pPr>
            <w:r w:rsidRPr="00B161FD">
              <w:rPr>
                <w:rFonts w:ascii="Times New Roman" w:hAnsi="Times New Roman"/>
                <w:bCs/>
                <w:sz w:val="20"/>
                <w:szCs w:val="20"/>
              </w:rPr>
              <w:t xml:space="preserve">  розмір коробки: ширина 46мм, довжина 52мм, висота 25мм;</w:t>
            </w:r>
          </w:p>
          <w:p w:rsidR="00B161FD" w:rsidRPr="00B161FD" w:rsidRDefault="00B161FD" w:rsidP="00B161FD">
            <w:pPr>
              <w:spacing w:after="0" w:line="240" w:lineRule="auto"/>
              <w:jc w:val="both"/>
              <w:rPr>
                <w:rFonts w:ascii="Times New Roman" w:hAnsi="Times New Roman"/>
                <w:bCs/>
                <w:sz w:val="20"/>
                <w:szCs w:val="20"/>
              </w:rPr>
            </w:pPr>
            <w:r w:rsidRPr="00B161FD">
              <w:rPr>
                <w:rFonts w:ascii="Times New Roman" w:hAnsi="Times New Roman"/>
                <w:bCs/>
                <w:sz w:val="20"/>
                <w:szCs w:val="20"/>
              </w:rPr>
              <w:t>матеріал коробки: пластик; колір: темно-малиновий.</w:t>
            </w:r>
          </w:p>
          <w:p w:rsidR="00B161FD" w:rsidRPr="00B161FD" w:rsidRDefault="00B161FD" w:rsidP="00B161FD">
            <w:pPr>
              <w:spacing w:after="0" w:line="240" w:lineRule="auto"/>
              <w:jc w:val="both"/>
              <w:rPr>
                <w:rFonts w:ascii="Times New Roman" w:hAnsi="Times New Roman"/>
                <w:bCs/>
                <w:sz w:val="20"/>
                <w:szCs w:val="20"/>
              </w:rPr>
            </w:pPr>
            <w:r w:rsidRPr="00B161FD">
              <w:rPr>
                <w:rFonts w:ascii="Times New Roman" w:hAnsi="Times New Roman"/>
                <w:bCs/>
                <w:sz w:val="20"/>
                <w:szCs w:val="20"/>
              </w:rPr>
              <w:t>внутрішнє оздоблення:</w:t>
            </w:r>
          </w:p>
          <w:p w:rsidR="00B161FD" w:rsidRPr="00B161FD" w:rsidRDefault="00B161FD" w:rsidP="00230F37">
            <w:pPr>
              <w:spacing w:after="0" w:line="240" w:lineRule="auto"/>
              <w:jc w:val="both"/>
              <w:rPr>
                <w:rFonts w:ascii="Times New Roman" w:hAnsi="Times New Roman"/>
                <w:b/>
                <w:sz w:val="24"/>
                <w:szCs w:val="24"/>
                <w:u w:val="single"/>
                <w:lang w:eastAsia="ru-RU"/>
                <w14:ligatures w14:val="standardContextual"/>
              </w:rPr>
            </w:pPr>
            <w:r w:rsidRPr="00B161FD">
              <w:rPr>
                <w:rFonts w:ascii="Times New Roman" w:hAnsi="Times New Roman"/>
                <w:bCs/>
                <w:sz w:val="20"/>
                <w:szCs w:val="20"/>
              </w:rPr>
              <w:t xml:space="preserve">  верхня частина обтягнута білою атласною тканиною; в нижній частині розташовано бордовий оксамитов</w:t>
            </w:r>
            <w:r w:rsidR="000A5554">
              <w:rPr>
                <w:rFonts w:ascii="Times New Roman" w:hAnsi="Times New Roman"/>
                <w:bCs/>
                <w:sz w:val="20"/>
                <w:szCs w:val="20"/>
              </w:rPr>
              <w:t>ий ложемент для кріплення знаку.</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r w:rsidRPr="00B161FD">
              <w:rPr>
                <w:rFonts w:ascii="Times New Roman" w:eastAsia="Times New Roman" w:hAnsi="Times New Roman"/>
                <w:b/>
                <w:sz w:val="24"/>
                <w:szCs w:val="24"/>
                <w:lang w:eastAsia="zh-CN"/>
                <w14:ligatures w14:val="standardContextual"/>
              </w:rPr>
              <w:lastRenderedPageBreak/>
              <w:t>46</w:t>
            </w: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r w:rsidRPr="00B161FD">
              <w:rPr>
                <w:rFonts w:ascii="Times New Roman" w:eastAsia="Times New Roman" w:hAnsi="Times New Roman"/>
                <w:b/>
                <w:sz w:val="24"/>
                <w:szCs w:val="24"/>
                <w:lang w:eastAsia="zh-CN"/>
                <w14:ligatures w14:val="standardContextual"/>
              </w:rPr>
              <w:t xml:space="preserve">7 </w:t>
            </w: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val="en-US"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val="en-US" w:eastAsia="zh-CN"/>
                <w14:ligatures w14:val="standardContextual"/>
              </w:rPr>
            </w:pPr>
          </w:p>
          <w:p w:rsidR="000A5554" w:rsidRDefault="000A5554"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507A67"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r>
              <w:rPr>
                <w:rFonts w:ascii="Times New Roman" w:eastAsia="Times New Roman" w:hAnsi="Times New Roman"/>
                <w:b/>
                <w:sz w:val="24"/>
                <w:szCs w:val="24"/>
                <w:lang w:eastAsia="zh-CN"/>
                <w14:ligatures w14:val="standardContextual"/>
              </w:rPr>
              <w:t>5</w:t>
            </w:r>
            <w:r w:rsidR="00B161FD" w:rsidRPr="00B161FD">
              <w:rPr>
                <w:rFonts w:ascii="Times New Roman" w:eastAsia="Times New Roman" w:hAnsi="Times New Roman"/>
                <w:b/>
                <w:sz w:val="24"/>
                <w:szCs w:val="24"/>
                <w:lang w:eastAsia="zh-CN"/>
                <w14:ligatures w14:val="standardContextual"/>
              </w:rPr>
              <w:t>40</w:t>
            </w: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p w:rsidR="00B161FD" w:rsidRPr="00B161FD" w:rsidRDefault="000A5554"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r>
              <w:rPr>
                <w:rFonts w:ascii="Times New Roman" w:eastAsia="Times New Roman" w:hAnsi="Times New Roman"/>
                <w:b/>
                <w:sz w:val="24"/>
                <w:szCs w:val="24"/>
                <w:lang w:eastAsia="zh-CN"/>
                <w14:ligatures w14:val="standardContextual"/>
              </w:rPr>
              <w:t>50</w:t>
            </w:r>
          </w:p>
          <w:p w:rsidR="00B161FD" w:rsidRPr="00B161FD" w:rsidRDefault="00B161FD" w:rsidP="00B161FD">
            <w:pPr>
              <w:tabs>
                <w:tab w:val="left" w:pos="5490"/>
              </w:tabs>
              <w:suppressAutoHyphens/>
              <w:spacing w:after="0" w:line="240" w:lineRule="auto"/>
              <w:jc w:val="center"/>
              <w:rPr>
                <w:rFonts w:ascii="Times New Roman" w:eastAsia="Times New Roman" w:hAnsi="Times New Roman"/>
                <w:b/>
                <w:sz w:val="24"/>
                <w:szCs w:val="24"/>
                <w:lang w:eastAsia="zh-CN"/>
                <w14:ligatures w14:val="standardContextual"/>
              </w:rPr>
            </w:pPr>
          </w:p>
        </w:tc>
      </w:tr>
    </w:tbl>
    <w:p w:rsidR="00B752F6" w:rsidRPr="00230F37" w:rsidRDefault="00B752F6" w:rsidP="00230F37">
      <w:pPr>
        <w:tabs>
          <w:tab w:val="left" w:pos="851"/>
        </w:tabs>
        <w:spacing w:after="0" w:line="240" w:lineRule="auto"/>
        <w:rPr>
          <w:rFonts w:ascii="Times New Roman" w:eastAsia="Times New Roman" w:hAnsi="Times New Roman"/>
          <w:sz w:val="24"/>
          <w:szCs w:val="24"/>
          <w:lang w:eastAsia="ru-RU"/>
        </w:rPr>
      </w:pPr>
    </w:p>
    <w:sectPr w:rsidR="00B752F6" w:rsidRPr="00230F37" w:rsidSect="00D45340">
      <w:headerReference w:type="default" r:id="rId31"/>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460" w:rsidRDefault="00E07460" w:rsidP="009A525D">
      <w:pPr>
        <w:spacing w:after="0" w:line="240" w:lineRule="auto"/>
      </w:pPr>
      <w:r>
        <w:separator/>
      </w:r>
    </w:p>
  </w:endnote>
  <w:endnote w:type="continuationSeparator" w:id="0">
    <w:p w:rsidR="00E07460" w:rsidRDefault="00E07460" w:rsidP="009A5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460" w:rsidRDefault="00E07460" w:rsidP="009A525D">
      <w:pPr>
        <w:spacing w:after="0" w:line="240" w:lineRule="auto"/>
      </w:pPr>
      <w:r>
        <w:separator/>
      </w:r>
    </w:p>
  </w:footnote>
  <w:footnote w:type="continuationSeparator" w:id="0">
    <w:p w:rsidR="00E07460" w:rsidRDefault="00E07460" w:rsidP="009A52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E7A" w:rsidRDefault="00FD1E7A" w:rsidP="009A525D">
    <w:pPr>
      <w:pStyle w:val="a9"/>
      <w:jc w:val="center"/>
    </w:pPr>
    <w:r>
      <w:fldChar w:fldCharType="begin"/>
    </w:r>
    <w:r>
      <w:instrText>PAGE   \* MERGEFORMAT</w:instrText>
    </w:r>
    <w:r>
      <w:fldChar w:fldCharType="separate"/>
    </w:r>
    <w:r w:rsidR="00C77179">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A93295A6"/>
    <w:name w:val="WW8Num5"/>
    <w:lvl w:ilvl="0">
      <w:start w:val="1"/>
      <w:numFmt w:val="decimal"/>
      <w:lvlText w:val="%1."/>
      <w:lvlJc w:val="left"/>
      <w:pPr>
        <w:tabs>
          <w:tab w:val="num" w:pos="360"/>
        </w:tabs>
        <w:ind w:left="360" w:hanging="360"/>
      </w:pPr>
      <w:rPr>
        <w:rFonts w:ascii="Times New Roman" w:eastAsia="Times New Roman" w:hAnsi="Times New Roman" w:cs="Times New Roman" w:hint="default"/>
        <w:b w:val="0"/>
        <w:sz w:val="24"/>
        <w:szCs w:val="24"/>
        <w:lang w:val="uk-UA"/>
      </w:rPr>
    </w:lvl>
    <w:lvl w:ilvl="1">
      <w:start w:val="1"/>
      <w:numFmt w:val="decimal"/>
      <w:lvlText w:val="%1.%2."/>
      <w:lvlJc w:val="left"/>
      <w:pPr>
        <w:tabs>
          <w:tab w:val="num" w:pos="720"/>
        </w:tabs>
        <w:ind w:left="720" w:hanging="720"/>
      </w:pPr>
      <w:rPr>
        <w:rFonts w:ascii="Times New Roman" w:eastAsia="Times New Roman" w:hAnsi="Times New Roman" w:cs="Times New Roman" w:hint="default"/>
        <w:sz w:val="24"/>
        <w:szCs w:val="24"/>
        <w:lang w:val="uk-UA"/>
      </w:rPr>
    </w:lvl>
    <w:lvl w:ilvl="2">
      <w:start w:val="1"/>
      <w:numFmt w:val="decimal"/>
      <w:lvlText w:val="%1.%2.%3."/>
      <w:lvlJc w:val="left"/>
      <w:pPr>
        <w:tabs>
          <w:tab w:val="num" w:pos="720"/>
        </w:tabs>
        <w:ind w:left="720" w:hanging="720"/>
      </w:pPr>
      <w:rPr>
        <w:rFonts w:ascii="Times New Roman" w:eastAsia="Times New Roman" w:hAnsi="Times New Roman" w:cs="Times New Roman" w:hint="default"/>
        <w:sz w:val="24"/>
        <w:szCs w:val="24"/>
        <w:lang w:val="uk-UA"/>
      </w:rPr>
    </w:lvl>
    <w:lvl w:ilvl="3">
      <w:start w:val="1"/>
      <w:numFmt w:val="decimal"/>
      <w:lvlText w:val="%1.%2.%3.%4."/>
      <w:lvlJc w:val="left"/>
      <w:pPr>
        <w:tabs>
          <w:tab w:val="num" w:pos="1080"/>
        </w:tabs>
        <w:ind w:left="1080" w:hanging="1080"/>
      </w:pPr>
      <w:rPr>
        <w:rFonts w:ascii="Times New Roman" w:eastAsia="Times New Roman" w:hAnsi="Times New Roman" w:cs="Times New Roman" w:hint="default"/>
        <w:sz w:val="24"/>
        <w:szCs w:val="24"/>
        <w:lang w:val="uk-UA"/>
      </w:rPr>
    </w:lvl>
    <w:lvl w:ilvl="4">
      <w:start w:val="1"/>
      <w:numFmt w:val="decimal"/>
      <w:lvlText w:val="%1.%2.%3.%4.%5."/>
      <w:lvlJc w:val="left"/>
      <w:pPr>
        <w:tabs>
          <w:tab w:val="num" w:pos="1080"/>
        </w:tabs>
        <w:ind w:left="1080" w:hanging="1080"/>
      </w:pPr>
      <w:rPr>
        <w:rFonts w:ascii="Times New Roman" w:eastAsia="Times New Roman" w:hAnsi="Times New Roman" w:cs="Times New Roman" w:hint="default"/>
        <w:sz w:val="24"/>
        <w:szCs w:val="24"/>
        <w:lang w:val="uk-UA"/>
      </w:rPr>
    </w:lvl>
    <w:lvl w:ilvl="5">
      <w:start w:val="1"/>
      <w:numFmt w:val="decimal"/>
      <w:lvlText w:val="%1.%2.%3.%4.%5.%6."/>
      <w:lvlJc w:val="left"/>
      <w:pPr>
        <w:tabs>
          <w:tab w:val="num" w:pos="1440"/>
        </w:tabs>
        <w:ind w:left="1440" w:hanging="1440"/>
      </w:pPr>
      <w:rPr>
        <w:rFonts w:ascii="Times New Roman" w:eastAsia="Times New Roman" w:hAnsi="Times New Roman" w:cs="Times New Roman" w:hint="default"/>
        <w:sz w:val="24"/>
        <w:szCs w:val="24"/>
        <w:lang w:val="uk-UA"/>
      </w:rPr>
    </w:lvl>
    <w:lvl w:ilvl="6">
      <w:start w:val="1"/>
      <w:numFmt w:val="decimal"/>
      <w:lvlText w:val="%1.%2.%3.%4.%5.%6.%7."/>
      <w:lvlJc w:val="left"/>
      <w:pPr>
        <w:tabs>
          <w:tab w:val="num" w:pos="1440"/>
        </w:tabs>
        <w:ind w:left="1440" w:hanging="1440"/>
      </w:pPr>
      <w:rPr>
        <w:rFonts w:ascii="Times New Roman" w:eastAsia="Times New Roman" w:hAnsi="Times New Roman" w:cs="Times New Roman" w:hint="default"/>
        <w:sz w:val="24"/>
        <w:szCs w:val="24"/>
        <w:lang w:val="uk-UA"/>
      </w:rPr>
    </w:lvl>
    <w:lvl w:ilvl="7">
      <w:start w:val="1"/>
      <w:numFmt w:val="decimal"/>
      <w:lvlText w:val="%1.%2.%3.%4.%5.%6.%7.%8."/>
      <w:lvlJc w:val="left"/>
      <w:pPr>
        <w:tabs>
          <w:tab w:val="num" w:pos="1800"/>
        </w:tabs>
        <w:ind w:left="1800" w:hanging="1800"/>
      </w:pPr>
      <w:rPr>
        <w:rFonts w:ascii="Times New Roman" w:eastAsia="Times New Roman" w:hAnsi="Times New Roman" w:cs="Times New Roman" w:hint="default"/>
        <w:sz w:val="24"/>
        <w:szCs w:val="24"/>
        <w:lang w:val="uk-UA"/>
      </w:rPr>
    </w:lvl>
    <w:lvl w:ilvl="8">
      <w:start w:val="1"/>
      <w:numFmt w:val="decimal"/>
      <w:lvlText w:val="%1.%2.%3.%4.%5.%6.%7.%8.%9."/>
      <w:lvlJc w:val="left"/>
      <w:pPr>
        <w:tabs>
          <w:tab w:val="num" w:pos="1800"/>
        </w:tabs>
        <w:ind w:left="1800" w:hanging="1800"/>
      </w:pPr>
      <w:rPr>
        <w:rFonts w:ascii="Times New Roman" w:eastAsia="Times New Roman" w:hAnsi="Times New Roman" w:cs="Times New Roman" w:hint="default"/>
        <w:sz w:val="24"/>
        <w:szCs w:val="24"/>
        <w:lang w:val="uk-UA"/>
      </w:rPr>
    </w:lvl>
  </w:abstractNum>
  <w:abstractNum w:abstractNumId="1">
    <w:nsid w:val="00E504FD"/>
    <w:multiLevelType w:val="multilevel"/>
    <w:tmpl w:val="8A14A65E"/>
    <w:lvl w:ilvl="0">
      <w:start w:val="1"/>
      <w:numFmt w:val="decimal"/>
      <w:lvlText w:val="%1."/>
      <w:lvlJc w:val="left"/>
      <w:pPr>
        <w:ind w:left="720" w:hanging="360"/>
      </w:pPr>
      <w:rPr>
        <w:rFonts w:hint="default"/>
      </w:rPr>
    </w:lvl>
    <w:lvl w:ilvl="1">
      <w:start w:val="5"/>
      <w:numFmt w:val="decimal"/>
      <w:isLgl/>
      <w:lvlText w:val="%1.%2."/>
      <w:lvlJc w:val="left"/>
      <w:pPr>
        <w:ind w:left="810" w:hanging="45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2AB76B1"/>
    <w:multiLevelType w:val="hybridMultilevel"/>
    <w:tmpl w:val="922075EC"/>
    <w:lvl w:ilvl="0" w:tplc="A3741C7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11133CCD"/>
    <w:multiLevelType w:val="multilevel"/>
    <w:tmpl w:val="9AB47274"/>
    <w:lvl w:ilvl="0">
      <w:start w:val="1"/>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4173EF5"/>
    <w:multiLevelType w:val="hybridMultilevel"/>
    <w:tmpl w:val="0F14C10E"/>
    <w:lvl w:ilvl="0" w:tplc="7AD83A36">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252E0EAF"/>
    <w:multiLevelType w:val="hybridMultilevel"/>
    <w:tmpl w:val="57C8E958"/>
    <w:lvl w:ilvl="0" w:tplc="09043310">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6">
    <w:nsid w:val="2D393241"/>
    <w:multiLevelType w:val="hybridMultilevel"/>
    <w:tmpl w:val="B25E3A08"/>
    <w:lvl w:ilvl="0" w:tplc="ED92A34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nsid w:val="39FA68A2"/>
    <w:multiLevelType w:val="hybridMultilevel"/>
    <w:tmpl w:val="3BEC479A"/>
    <w:lvl w:ilvl="0" w:tplc="48183A3A">
      <w:start w:val="1"/>
      <w:numFmt w:val="decimal"/>
      <w:lvlText w:val="%1."/>
      <w:lvlJc w:val="left"/>
      <w:pPr>
        <w:ind w:left="786" w:hanging="360"/>
      </w:pPr>
      <w:rPr>
        <w:b/>
        <w:color w:val="auto"/>
      </w:rPr>
    </w:lvl>
    <w:lvl w:ilvl="1" w:tplc="04220019">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
    <w:nsid w:val="4D643211"/>
    <w:multiLevelType w:val="hybridMultilevel"/>
    <w:tmpl w:val="4330115C"/>
    <w:lvl w:ilvl="0" w:tplc="04190001">
      <w:start w:val="1"/>
      <w:numFmt w:val="bullet"/>
      <w:lvlText w:val=""/>
      <w:lvlJc w:val="left"/>
      <w:pPr>
        <w:ind w:left="578" w:hanging="360"/>
      </w:pPr>
      <w:rPr>
        <w:rFonts w:ascii="Symbol" w:hAnsi="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9">
    <w:nsid w:val="53B20EB9"/>
    <w:multiLevelType w:val="hybridMultilevel"/>
    <w:tmpl w:val="FCBC59FC"/>
    <w:lvl w:ilvl="0" w:tplc="73A29C6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561E76E7"/>
    <w:multiLevelType w:val="hybridMultilevel"/>
    <w:tmpl w:val="AB52D8D6"/>
    <w:lvl w:ilvl="0" w:tplc="04190001">
      <w:start w:val="1"/>
      <w:numFmt w:val="bullet"/>
      <w:lvlText w:val=""/>
      <w:lvlJc w:val="left"/>
      <w:pPr>
        <w:ind w:left="777" w:hanging="360"/>
      </w:pPr>
      <w:rPr>
        <w:rFonts w:ascii="Symbol" w:hAnsi="Symbol" w:hint="default"/>
      </w:rPr>
    </w:lvl>
    <w:lvl w:ilvl="1" w:tplc="04190003">
      <w:start w:val="1"/>
      <w:numFmt w:val="bullet"/>
      <w:lvlText w:val="o"/>
      <w:lvlJc w:val="left"/>
      <w:pPr>
        <w:ind w:left="1497" w:hanging="360"/>
      </w:pPr>
      <w:rPr>
        <w:rFonts w:ascii="Courier New" w:hAnsi="Courier New" w:cs="Courier New" w:hint="default"/>
      </w:rPr>
    </w:lvl>
    <w:lvl w:ilvl="2" w:tplc="04190005">
      <w:start w:val="1"/>
      <w:numFmt w:val="bullet"/>
      <w:lvlText w:val=""/>
      <w:lvlJc w:val="left"/>
      <w:pPr>
        <w:ind w:left="2217" w:hanging="360"/>
      </w:pPr>
      <w:rPr>
        <w:rFonts w:ascii="Wingdings" w:hAnsi="Wingdings" w:hint="default"/>
      </w:rPr>
    </w:lvl>
    <w:lvl w:ilvl="3" w:tplc="04190001">
      <w:start w:val="1"/>
      <w:numFmt w:val="bullet"/>
      <w:lvlText w:val=""/>
      <w:lvlJc w:val="left"/>
      <w:pPr>
        <w:ind w:left="2937" w:hanging="360"/>
      </w:pPr>
      <w:rPr>
        <w:rFonts w:ascii="Symbol" w:hAnsi="Symbol" w:hint="default"/>
      </w:rPr>
    </w:lvl>
    <w:lvl w:ilvl="4" w:tplc="04190003">
      <w:start w:val="1"/>
      <w:numFmt w:val="bullet"/>
      <w:lvlText w:val="o"/>
      <w:lvlJc w:val="left"/>
      <w:pPr>
        <w:ind w:left="3657" w:hanging="360"/>
      </w:pPr>
      <w:rPr>
        <w:rFonts w:ascii="Courier New" w:hAnsi="Courier New" w:cs="Courier New" w:hint="default"/>
      </w:rPr>
    </w:lvl>
    <w:lvl w:ilvl="5" w:tplc="04190005">
      <w:start w:val="1"/>
      <w:numFmt w:val="bullet"/>
      <w:lvlText w:val=""/>
      <w:lvlJc w:val="left"/>
      <w:pPr>
        <w:ind w:left="4377" w:hanging="360"/>
      </w:pPr>
      <w:rPr>
        <w:rFonts w:ascii="Wingdings" w:hAnsi="Wingdings" w:hint="default"/>
      </w:rPr>
    </w:lvl>
    <w:lvl w:ilvl="6" w:tplc="04190001">
      <w:start w:val="1"/>
      <w:numFmt w:val="bullet"/>
      <w:lvlText w:val=""/>
      <w:lvlJc w:val="left"/>
      <w:pPr>
        <w:ind w:left="5097" w:hanging="360"/>
      </w:pPr>
      <w:rPr>
        <w:rFonts w:ascii="Symbol" w:hAnsi="Symbol" w:hint="default"/>
      </w:rPr>
    </w:lvl>
    <w:lvl w:ilvl="7" w:tplc="04190003">
      <w:start w:val="1"/>
      <w:numFmt w:val="bullet"/>
      <w:lvlText w:val="o"/>
      <w:lvlJc w:val="left"/>
      <w:pPr>
        <w:ind w:left="5817" w:hanging="360"/>
      </w:pPr>
      <w:rPr>
        <w:rFonts w:ascii="Courier New" w:hAnsi="Courier New" w:cs="Courier New" w:hint="default"/>
      </w:rPr>
    </w:lvl>
    <w:lvl w:ilvl="8" w:tplc="04190005">
      <w:start w:val="1"/>
      <w:numFmt w:val="bullet"/>
      <w:lvlText w:val=""/>
      <w:lvlJc w:val="left"/>
      <w:pPr>
        <w:ind w:left="6537" w:hanging="360"/>
      </w:pPr>
      <w:rPr>
        <w:rFonts w:ascii="Wingdings" w:hAnsi="Wingdings" w:hint="default"/>
      </w:rPr>
    </w:lvl>
  </w:abstractNum>
  <w:abstractNum w:abstractNumId="11">
    <w:nsid w:val="566F3AD2"/>
    <w:multiLevelType w:val="hybridMultilevel"/>
    <w:tmpl w:val="E36E7690"/>
    <w:lvl w:ilvl="0" w:tplc="2E6C43D6">
      <w:start w:val="2"/>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63481DC1"/>
    <w:multiLevelType w:val="multilevel"/>
    <w:tmpl w:val="6F30F506"/>
    <w:lvl w:ilvl="0">
      <w:start w:val="1"/>
      <w:numFmt w:val="decimal"/>
      <w:lvlText w:val="%1"/>
      <w:lvlJc w:val="left"/>
      <w:pPr>
        <w:ind w:left="360" w:hanging="360"/>
      </w:pPr>
    </w:lvl>
    <w:lvl w:ilvl="1">
      <w:start w:val="1"/>
      <w:numFmt w:val="decimal"/>
      <w:lvlText w:val="%1.%2"/>
      <w:lvlJc w:val="left"/>
      <w:pPr>
        <w:ind w:left="417" w:hanging="360"/>
      </w:pPr>
    </w:lvl>
    <w:lvl w:ilvl="2">
      <w:start w:val="1"/>
      <w:numFmt w:val="decimal"/>
      <w:lvlText w:val="%1.%2.%3"/>
      <w:lvlJc w:val="left"/>
      <w:pPr>
        <w:ind w:left="834" w:hanging="720"/>
      </w:pPr>
    </w:lvl>
    <w:lvl w:ilvl="3">
      <w:start w:val="1"/>
      <w:numFmt w:val="decimal"/>
      <w:lvlText w:val="%1.%2.%3.%4"/>
      <w:lvlJc w:val="left"/>
      <w:pPr>
        <w:ind w:left="891" w:hanging="720"/>
      </w:pPr>
    </w:lvl>
    <w:lvl w:ilvl="4">
      <w:start w:val="1"/>
      <w:numFmt w:val="decimal"/>
      <w:lvlText w:val="%1.%2.%3.%4.%5"/>
      <w:lvlJc w:val="left"/>
      <w:pPr>
        <w:ind w:left="1308" w:hanging="1080"/>
      </w:pPr>
    </w:lvl>
    <w:lvl w:ilvl="5">
      <w:start w:val="1"/>
      <w:numFmt w:val="decimal"/>
      <w:lvlText w:val="%1.%2.%3.%4.%5.%6"/>
      <w:lvlJc w:val="left"/>
      <w:pPr>
        <w:ind w:left="1365" w:hanging="1080"/>
      </w:pPr>
    </w:lvl>
    <w:lvl w:ilvl="6">
      <w:start w:val="1"/>
      <w:numFmt w:val="decimal"/>
      <w:lvlText w:val="%1.%2.%3.%4.%5.%6.%7"/>
      <w:lvlJc w:val="left"/>
      <w:pPr>
        <w:ind w:left="1782" w:hanging="1440"/>
      </w:pPr>
    </w:lvl>
    <w:lvl w:ilvl="7">
      <w:start w:val="1"/>
      <w:numFmt w:val="decimal"/>
      <w:lvlText w:val="%1.%2.%3.%4.%5.%6.%7.%8"/>
      <w:lvlJc w:val="left"/>
      <w:pPr>
        <w:ind w:left="1839" w:hanging="1440"/>
      </w:pPr>
    </w:lvl>
    <w:lvl w:ilvl="8">
      <w:start w:val="1"/>
      <w:numFmt w:val="decimal"/>
      <w:lvlText w:val="%1.%2.%3.%4.%5.%6.%7.%8.%9"/>
      <w:lvlJc w:val="left"/>
      <w:pPr>
        <w:ind w:left="1896" w:hanging="1440"/>
      </w:pPr>
    </w:lvl>
  </w:abstractNum>
  <w:abstractNum w:abstractNumId="13">
    <w:nsid w:val="778D30C5"/>
    <w:multiLevelType w:val="hybridMultilevel"/>
    <w:tmpl w:val="DB08774A"/>
    <w:lvl w:ilvl="0" w:tplc="04190001">
      <w:start w:val="1"/>
      <w:numFmt w:val="bullet"/>
      <w:lvlText w:val=""/>
      <w:lvlJc w:val="left"/>
      <w:pPr>
        <w:ind w:left="720" w:hanging="360"/>
      </w:pPr>
      <w:rPr>
        <w:rFonts w:ascii="Symbol" w:hAnsi="Symbol" w:hint="default"/>
      </w:rPr>
    </w:lvl>
    <w:lvl w:ilvl="1" w:tplc="B1164D7C">
      <w:start w:val="4"/>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7CB740AF"/>
    <w:multiLevelType w:val="hybridMultilevel"/>
    <w:tmpl w:val="A7DE7F5A"/>
    <w:lvl w:ilvl="0" w:tplc="A62A3A3E">
      <w:start w:val="11"/>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7"/>
  </w:num>
  <w:num w:numId="2">
    <w:abstractNumId w:val="9"/>
  </w:num>
  <w:num w:numId="3">
    <w:abstractNumId w:val="2"/>
  </w:num>
  <w:num w:numId="4">
    <w:abstractNumId w:val="6"/>
  </w:num>
  <w:num w:numId="5">
    <w:abstractNumId w:val="4"/>
  </w:num>
  <w:num w:numId="6">
    <w:abstractNumId w:val="14"/>
  </w:num>
  <w:num w:numId="7">
    <w:abstractNumId w:val="13"/>
  </w:num>
  <w:num w:numId="8">
    <w:abstractNumId w:val="8"/>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1"/>
  </w:num>
  <w:num w:numId="12">
    <w:abstractNumId w:val="0"/>
  </w:num>
  <w:num w:numId="13">
    <w:abstractNumId w:val="5"/>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F80"/>
    <w:rsid w:val="000210D2"/>
    <w:rsid w:val="00036E5C"/>
    <w:rsid w:val="00052530"/>
    <w:rsid w:val="000720EB"/>
    <w:rsid w:val="00077096"/>
    <w:rsid w:val="000A5554"/>
    <w:rsid w:val="000A6027"/>
    <w:rsid w:val="000A64CF"/>
    <w:rsid w:val="000B1F80"/>
    <w:rsid w:val="000C58C4"/>
    <w:rsid w:val="000C63E5"/>
    <w:rsid w:val="000D292C"/>
    <w:rsid w:val="000E1144"/>
    <w:rsid w:val="000F5DEE"/>
    <w:rsid w:val="00110561"/>
    <w:rsid w:val="00111485"/>
    <w:rsid w:val="001130F8"/>
    <w:rsid w:val="001436C9"/>
    <w:rsid w:val="00154A0E"/>
    <w:rsid w:val="00230F37"/>
    <w:rsid w:val="00231E85"/>
    <w:rsid w:val="00251014"/>
    <w:rsid w:val="0025477A"/>
    <w:rsid w:val="00274606"/>
    <w:rsid w:val="002E347E"/>
    <w:rsid w:val="0030011B"/>
    <w:rsid w:val="003055A2"/>
    <w:rsid w:val="00316A14"/>
    <w:rsid w:val="00331D01"/>
    <w:rsid w:val="00354837"/>
    <w:rsid w:val="0036602B"/>
    <w:rsid w:val="00370C4C"/>
    <w:rsid w:val="003D1EDF"/>
    <w:rsid w:val="003E5B52"/>
    <w:rsid w:val="003E63AD"/>
    <w:rsid w:val="00416101"/>
    <w:rsid w:val="00442F4C"/>
    <w:rsid w:val="00454443"/>
    <w:rsid w:val="004742A6"/>
    <w:rsid w:val="00481229"/>
    <w:rsid w:val="004A362D"/>
    <w:rsid w:val="004C38DE"/>
    <w:rsid w:val="004E5B85"/>
    <w:rsid w:val="00501BB8"/>
    <w:rsid w:val="00507A67"/>
    <w:rsid w:val="00514230"/>
    <w:rsid w:val="0051540B"/>
    <w:rsid w:val="00516B6D"/>
    <w:rsid w:val="00517B37"/>
    <w:rsid w:val="00537FA8"/>
    <w:rsid w:val="005558F6"/>
    <w:rsid w:val="005621FD"/>
    <w:rsid w:val="00575E3F"/>
    <w:rsid w:val="00595B53"/>
    <w:rsid w:val="005B1643"/>
    <w:rsid w:val="005B343F"/>
    <w:rsid w:val="005B4FA4"/>
    <w:rsid w:val="005C74E3"/>
    <w:rsid w:val="005E1925"/>
    <w:rsid w:val="00600A15"/>
    <w:rsid w:val="006124A8"/>
    <w:rsid w:val="00614932"/>
    <w:rsid w:val="006229F0"/>
    <w:rsid w:val="00624C45"/>
    <w:rsid w:val="006543F1"/>
    <w:rsid w:val="006A1BE5"/>
    <w:rsid w:val="006B0457"/>
    <w:rsid w:val="006B4168"/>
    <w:rsid w:val="006C4DEA"/>
    <w:rsid w:val="006E22BA"/>
    <w:rsid w:val="007010F6"/>
    <w:rsid w:val="00713CD7"/>
    <w:rsid w:val="00726CDF"/>
    <w:rsid w:val="007276BB"/>
    <w:rsid w:val="00767F7D"/>
    <w:rsid w:val="00785701"/>
    <w:rsid w:val="007906E0"/>
    <w:rsid w:val="007D0485"/>
    <w:rsid w:val="007F3101"/>
    <w:rsid w:val="007F4733"/>
    <w:rsid w:val="00814D48"/>
    <w:rsid w:val="00821AD1"/>
    <w:rsid w:val="00827CFD"/>
    <w:rsid w:val="0083510B"/>
    <w:rsid w:val="00835FB4"/>
    <w:rsid w:val="0085651B"/>
    <w:rsid w:val="008B26F8"/>
    <w:rsid w:val="008C2D15"/>
    <w:rsid w:val="008C3D1E"/>
    <w:rsid w:val="008C5800"/>
    <w:rsid w:val="008C77E7"/>
    <w:rsid w:val="008E189B"/>
    <w:rsid w:val="008E50A2"/>
    <w:rsid w:val="008E61E5"/>
    <w:rsid w:val="00931D71"/>
    <w:rsid w:val="00937D42"/>
    <w:rsid w:val="00940D07"/>
    <w:rsid w:val="00966E21"/>
    <w:rsid w:val="00967420"/>
    <w:rsid w:val="00984E9E"/>
    <w:rsid w:val="00987001"/>
    <w:rsid w:val="00990A2D"/>
    <w:rsid w:val="009A525D"/>
    <w:rsid w:val="009B1FEB"/>
    <w:rsid w:val="009B2708"/>
    <w:rsid w:val="009B4545"/>
    <w:rsid w:val="009B6C68"/>
    <w:rsid w:val="009D413E"/>
    <w:rsid w:val="009D4FBF"/>
    <w:rsid w:val="009E531C"/>
    <w:rsid w:val="009E78A7"/>
    <w:rsid w:val="00A024C3"/>
    <w:rsid w:val="00A14C1A"/>
    <w:rsid w:val="00A34F41"/>
    <w:rsid w:val="00A37BC6"/>
    <w:rsid w:val="00A52FC9"/>
    <w:rsid w:val="00A83726"/>
    <w:rsid w:val="00AA5452"/>
    <w:rsid w:val="00AD63A6"/>
    <w:rsid w:val="00B05492"/>
    <w:rsid w:val="00B12373"/>
    <w:rsid w:val="00B13793"/>
    <w:rsid w:val="00B161FD"/>
    <w:rsid w:val="00B17519"/>
    <w:rsid w:val="00B6060F"/>
    <w:rsid w:val="00B752F6"/>
    <w:rsid w:val="00B923E3"/>
    <w:rsid w:val="00BC0F5E"/>
    <w:rsid w:val="00BF1513"/>
    <w:rsid w:val="00BF32AE"/>
    <w:rsid w:val="00BF6267"/>
    <w:rsid w:val="00C27536"/>
    <w:rsid w:val="00C55C00"/>
    <w:rsid w:val="00C62461"/>
    <w:rsid w:val="00C67C02"/>
    <w:rsid w:val="00C77179"/>
    <w:rsid w:val="00C819C9"/>
    <w:rsid w:val="00C81FAE"/>
    <w:rsid w:val="00CB0FAA"/>
    <w:rsid w:val="00CC3087"/>
    <w:rsid w:val="00CD449D"/>
    <w:rsid w:val="00D10FDF"/>
    <w:rsid w:val="00D20043"/>
    <w:rsid w:val="00D30530"/>
    <w:rsid w:val="00D31F24"/>
    <w:rsid w:val="00D40DAA"/>
    <w:rsid w:val="00D417A2"/>
    <w:rsid w:val="00D45340"/>
    <w:rsid w:val="00D552F8"/>
    <w:rsid w:val="00D9634E"/>
    <w:rsid w:val="00DC1342"/>
    <w:rsid w:val="00DD00C2"/>
    <w:rsid w:val="00DE12BB"/>
    <w:rsid w:val="00E04BF4"/>
    <w:rsid w:val="00E07460"/>
    <w:rsid w:val="00E1171B"/>
    <w:rsid w:val="00E1397F"/>
    <w:rsid w:val="00E14721"/>
    <w:rsid w:val="00E164EF"/>
    <w:rsid w:val="00E33FD8"/>
    <w:rsid w:val="00EC7002"/>
    <w:rsid w:val="00EE6A2D"/>
    <w:rsid w:val="00EE74B4"/>
    <w:rsid w:val="00EF6DFE"/>
    <w:rsid w:val="00F21C12"/>
    <w:rsid w:val="00F33F94"/>
    <w:rsid w:val="00F61527"/>
    <w:rsid w:val="00F81354"/>
    <w:rsid w:val="00F81C73"/>
    <w:rsid w:val="00F857A8"/>
    <w:rsid w:val="00FC4AA4"/>
    <w:rsid w:val="00FC6BFA"/>
    <w:rsid w:val="00FD1E7A"/>
    <w:rsid w:val="00FE07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Интернет),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Интернет)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5"/>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1"/>
    <w:qFormat/>
    <w:rsid w:val="00231E85"/>
    <w:rPr>
      <w:rFonts w:asciiTheme="minorHAnsi" w:eastAsiaTheme="minorHAnsi" w:hAnsiTheme="minorHAnsi" w:cstheme="minorBidi"/>
      <w:sz w:val="22"/>
      <w:szCs w:val="22"/>
      <w:lang w:eastAsia="en-US"/>
    </w:rPr>
  </w:style>
  <w:style w:type="character" w:styleId="af0">
    <w:name w:val="FollowedHyperlink"/>
    <w:basedOn w:val="a0"/>
    <w:uiPriority w:val="99"/>
    <w:semiHidden/>
    <w:unhideWhenUsed/>
    <w:rsid w:val="009E531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Интернет),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Интернет)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5"/>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1"/>
    <w:qFormat/>
    <w:rsid w:val="00231E85"/>
    <w:rPr>
      <w:rFonts w:asciiTheme="minorHAnsi" w:eastAsiaTheme="minorHAnsi" w:hAnsiTheme="minorHAnsi" w:cstheme="minorBidi"/>
      <w:sz w:val="22"/>
      <w:szCs w:val="22"/>
      <w:lang w:eastAsia="en-US"/>
    </w:rPr>
  </w:style>
  <w:style w:type="character" w:styleId="af0">
    <w:name w:val="FollowedHyperlink"/>
    <w:basedOn w:val="a0"/>
    <w:uiPriority w:val="99"/>
    <w:semiHidden/>
    <w:unhideWhenUsed/>
    <w:rsid w:val="009E53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629245">
      <w:bodyDiv w:val="1"/>
      <w:marLeft w:val="0"/>
      <w:marRight w:val="0"/>
      <w:marTop w:val="0"/>
      <w:marBottom w:val="0"/>
      <w:divBdr>
        <w:top w:val="none" w:sz="0" w:space="0" w:color="auto"/>
        <w:left w:val="none" w:sz="0" w:space="0" w:color="auto"/>
        <w:bottom w:val="none" w:sz="0" w:space="0" w:color="auto"/>
        <w:right w:val="none" w:sz="0" w:space="0" w:color="auto"/>
      </w:divBdr>
    </w:div>
    <w:div w:id="1344168621">
      <w:bodyDiv w:val="1"/>
      <w:marLeft w:val="0"/>
      <w:marRight w:val="0"/>
      <w:marTop w:val="0"/>
      <w:marBottom w:val="0"/>
      <w:divBdr>
        <w:top w:val="none" w:sz="0" w:space="0" w:color="auto"/>
        <w:left w:val="none" w:sz="0" w:space="0" w:color="auto"/>
        <w:bottom w:val="none" w:sz="0" w:space="0" w:color="auto"/>
        <w:right w:val="none" w:sz="0" w:space="0" w:color="auto"/>
      </w:divBdr>
    </w:div>
    <w:div w:id="202161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13726</Words>
  <Characters>7825</Characters>
  <Application>Microsoft Office Word</Application>
  <DocSecurity>0</DocSecurity>
  <Lines>65</Lines>
  <Paragraphs>43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2800-shvetss</dc:creator>
  <cp:lastModifiedBy>USER</cp:lastModifiedBy>
  <cp:revision>2</cp:revision>
  <cp:lastPrinted>2023-07-28T09:49:00Z</cp:lastPrinted>
  <dcterms:created xsi:type="dcterms:W3CDTF">2023-10-26T07:30:00Z</dcterms:created>
  <dcterms:modified xsi:type="dcterms:W3CDTF">2023-10-26T07:30:00Z</dcterms:modified>
</cp:coreProperties>
</file>